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9F" w:rsidRDefault="00FF4928">
      <w:pPr>
        <w:ind w:left="2951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116840</wp:posOffset>
                </wp:positionH>
                <wp:positionV relativeFrom="page">
                  <wp:posOffset>1618615</wp:posOffset>
                </wp:positionV>
                <wp:extent cx="7313930" cy="1841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39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3930" h="18415">
                              <a:moveTo>
                                <a:pt x="731367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313675" y="18287"/>
                              </a:lnTo>
                              <a:lnTo>
                                <a:pt x="7313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30605" id="Graphic 1" o:spid="_x0000_s1026" style="position:absolute;margin-left:9.2pt;margin-top:127.45pt;width:575.9pt;height:1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39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" path="m7313675,l,,,18287r7313675,l731367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IN" w:eastAsia="en-IN"/>
        </w:rPr>
        <w:drawing>
          <wp:inline distT="0" distB="0" distL="0" distR="0">
            <wp:extent cx="3656330" cy="324485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358" cy="32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E9F" w:rsidRDefault="00FF4928">
      <w:pPr>
        <w:ind w:left="509" w:right="2"/>
        <w:jc w:val="center"/>
        <w:rPr>
          <w:rFonts w:ascii="Nirmala UI" w:eastAsia="Nirmala UI" w:hAnsi="Nirmala UI" w:cs="Nirmala UI"/>
          <w:b/>
          <w:bCs/>
          <w:sz w:val="14"/>
          <w:szCs w:val="14"/>
        </w:rPr>
      </w:pPr>
      <w:r>
        <w:rPr>
          <w:rFonts w:ascii="Nirmala UI" w:eastAsia="Nirmala UI" w:hAnsi="Nirmala UI" w:cs="Nirmala UI"/>
          <w:b/>
          <w:noProof/>
          <w:sz w:val="14"/>
          <w:szCs w:val="14"/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90805</wp:posOffset>
            </wp:positionH>
            <wp:positionV relativeFrom="paragraph">
              <wp:posOffset>-144145</wp:posOffset>
            </wp:positionV>
            <wp:extent cx="1209040" cy="735965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7" cy="73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w w:val="90"/>
          <w:sz w:val="16"/>
          <w:szCs w:val="16"/>
        </w:rPr>
        <w:t>(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विज्ञान</w:t>
      </w:r>
      <w:proofErr w:type="spellEnd"/>
      <w:r>
        <w:rPr>
          <w:rFonts w:ascii="Nirmala UI" w:eastAsia="Nirmala UI" w:hAnsi="Nirmala UI" w:cs="Nirmala UI"/>
          <w:b/>
          <w:bCs/>
          <w:spacing w:val="3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एिं</w:t>
      </w:r>
      <w:proofErr w:type="spellEnd"/>
      <w:r>
        <w:rPr>
          <w:rFonts w:ascii="Nirmala UI" w:eastAsia="Nirmala UI" w:hAnsi="Nirmala UI" w:cs="Nirmala UI"/>
          <w:b/>
          <w:bCs/>
          <w:spacing w:val="6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प्रौद्योविकी</w:t>
      </w:r>
      <w:proofErr w:type="spellEnd"/>
      <w:r>
        <w:rPr>
          <w:rFonts w:ascii="Nirmala UI" w:eastAsia="Nirmala UI" w:hAnsi="Nirmala UI" w:cs="Nirmala UI"/>
          <w:b/>
          <w:bCs/>
          <w:spacing w:val="4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विभाि</w:t>
      </w:r>
      <w:proofErr w:type="spellEnd"/>
      <w:r>
        <w:rPr>
          <w:rFonts w:ascii="Arial" w:eastAsia="Arial" w:hAnsi="Arial" w:cs="Arial"/>
          <w:b/>
          <w:bCs/>
          <w:w w:val="90"/>
          <w:sz w:val="8"/>
          <w:szCs w:val="8"/>
        </w:rPr>
        <w:t>,</w:t>
      </w:r>
      <w:r>
        <w:rPr>
          <w:spacing w:val="23"/>
          <w:sz w:val="8"/>
          <w:szCs w:val="8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भारत</w:t>
      </w:r>
      <w:proofErr w:type="spellEnd"/>
      <w:r>
        <w:rPr>
          <w:rFonts w:ascii="Nirmala UI" w:eastAsia="Nirmala UI" w:hAnsi="Nirmala UI" w:cs="Nirmala UI"/>
          <w:b/>
          <w:bCs/>
          <w:spacing w:val="4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सरकार</w:t>
      </w:r>
      <w:proofErr w:type="spellEnd"/>
      <w:r>
        <w:rPr>
          <w:rFonts w:ascii="Nirmala UI" w:eastAsia="Nirmala UI" w:hAnsi="Nirmala UI" w:cs="Nirmala UI"/>
          <w:b/>
          <w:bCs/>
          <w:spacing w:val="5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का</w:t>
      </w:r>
      <w:proofErr w:type="spellEnd"/>
      <w:r>
        <w:rPr>
          <w:rFonts w:ascii="Nirmala UI" w:eastAsia="Nirmala UI" w:hAnsi="Nirmala UI" w:cs="Nirmala UI"/>
          <w:b/>
          <w:bCs/>
          <w:spacing w:val="4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एक</w:t>
      </w:r>
      <w:proofErr w:type="spellEnd"/>
      <w:r>
        <w:rPr>
          <w:rFonts w:ascii="Nirmala UI" w:eastAsia="Nirmala UI" w:hAnsi="Nirmala UI" w:cs="Nirmala UI"/>
          <w:b/>
          <w:bCs/>
          <w:spacing w:val="4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स्वायत्त</w:t>
      </w:r>
      <w:proofErr w:type="spellEnd"/>
      <w:r>
        <w:rPr>
          <w:rFonts w:ascii="Nirmala UI" w:eastAsia="Nirmala UI" w:hAnsi="Nirmala UI" w:cs="Nirmala UI"/>
          <w:b/>
          <w:bCs/>
          <w:spacing w:val="3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अनुसंधान</w:t>
      </w:r>
      <w:proofErr w:type="spellEnd"/>
      <w:r>
        <w:rPr>
          <w:rFonts w:ascii="Nirmala UI" w:eastAsia="Nirmala UI" w:hAnsi="Nirmala UI" w:cs="Nirmala UI"/>
          <w:b/>
          <w:bCs/>
          <w:spacing w:val="6"/>
          <w:sz w:val="14"/>
          <w:szCs w:val="1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संस्था</w:t>
      </w:r>
      <w:proofErr w:type="gramStart"/>
      <w:r>
        <w:rPr>
          <w:rFonts w:ascii="Nirmala UI" w:eastAsia="Nirmala UI" w:hAnsi="Nirmala UI" w:cs="Nirmala UI"/>
          <w:b/>
          <w:bCs/>
          <w:w w:val="90"/>
          <w:sz w:val="14"/>
          <w:szCs w:val="14"/>
        </w:rPr>
        <w:t>न</w:t>
      </w:r>
      <w:proofErr w:type="spellEnd"/>
      <w:r>
        <w:rPr>
          <w:rFonts w:ascii="Nirmala UI" w:eastAsia="Nirmala UI" w:hAnsi="Nirmala UI" w:cs="Nirmala UI"/>
          <w:b/>
          <w:bCs/>
          <w:spacing w:val="3"/>
          <w:sz w:val="14"/>
          <w:szCs w:val="14"/>
        </w:rPr>
        <w:t xml:space="preserve"> </w:t>
      </w:r>
      <w:r>
        <w:rPr>
          <w:rFonts w:ascii="Nirmala UI" w:eastAsia="Nirmala UI" w:hAnsi="Nirmala UI" w:cs="Nirmala UI"/>
          <w:b/>
          <w:bCs/>
          <w:spacing w:val="-10"/>
          <w:w w:val="90"/>
          <w:sz w:val="14"/>
          <w:szCs w:val="14"/>
        </w:rPr>
        <w:t>)</w:t>
      </w:r>
      <w:proofErr w:type="gramEnd"/>
    </w:p>
    <w:p w:rsidR="00D10E9F" w:rsidRDefault="00FF4928">
      <w:pPr>
        <w:spacing w:before="1" w:line="266" w:lineRule="exact"/>
        <w:ind w:left="509"/>
        <w:jc w:val="center"/>
        <w:rPr>
          <w:rFonts w:ascii="Nirmala UI" w:eastAsia="Nirmala UI" w:hAnsi="Nirmala UI" w:cs="Nirmala UI"/>
          <w:b/>
          <w:bCs/>
          <w:sz w:val="16"/>
          <w:szCs w:val="16"/>
        </w:rPr>
      </w:pPr>
      <w:proofErr w:type="spellStart"/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नॉलेज</w:t>
      </w:r>
      <w:proofErr w:type="spellEnd"/>
      <w:r>
        <w:rPr>
          <w:rFonts w:ascii="Nirmala UI" w:eastAsia="Nirmala UI" w:hAnsi="Nirmala UI" w:cs="Nirmala UI"/>
          <w:b/>
          <w:bCs/>
          <w:sz w:val="16"/>
          <w:szCs w:val="16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वसटी</w:t>
      </w:r>
      <w:proofErr w:type="spellEnd"/>
      <w:r>
        <w:rPr>
          <w:rFonts w:ascii="Arial" w:eastAsia="Arial" w:hAnsi="Arial" w:cs="Arial"/>
          <w:b/>
          <w:bCs/>
          <w:spacing w:val="-6"/>
          <w:sz w:val="10"/>
          <w:szCs w:val="10"/>
        </w:rPr>
        <w:t>,</w:t>
      </w:r>
      <w:r>
        <w:rPr>
          <w:spacing w:val="-2"/>
          <w:sz w:val="10"/>
          <w:szCs w:val="10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सेक्टर</w:t>
      </w:r>
      <w:proofErr w:type="spellEnd"/>
      <w:r>
        <w:rPr>
          <w:rFonts w:ascii="Nirmala UI" w:eastAsia="Nirmala UI" w:hAnsi="Nirmala UI" w:cs="Nirmala UI"/>
          <w:b/>
          <w:bCs/>
          <w:spacing w:val="-20"/>
          <w:sz w:val="16"/>
          <w:szCs w:val="16"/>
        </w:rPr>
        <w:t xml:space="preserve"> </w:t>
      </w:r>
      <w:r>
        <w:rPr>
          <w:rFonts w:ascii="Arial Narrow Bold" w:eastAsia="Arial Narrow Bold" w:hAnsi="Arial Narrow Bold" w:cs="Arial Narrow Bold"/>
          <w:b/>
          <w:bCs/>
          <w:spacing w:val="-6"/>
          <w:sz w:val="16"/>
          <w:szCs w:val="16"/>
        </w:rPr>
        <w:t>–</w:t>
      </w:r>
      <w:r>
        <w:rPr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81</w:t>
      </w:r>
      <w:r>
        <w:rPr>
          <w:rFonts w:ascii="Arial" w:eastAsia="Arial" w:hAnsi="Arial" w:cs="Arial"/>
          <w:b/>
          <w:bCs/>
          <w:spacing w:val="-6"/>
          <w:sz w:val="10"/>
          <w:szCs w:val="10"/>
        </w:rPr>
        <w:t>,</w:t>
      </w:r>
      <w:r>
        <w:rPr>
          <w:spacing w:val="23"/>
          <w:sz w:val="10"/>
          <w:szCs w:val="10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एस</w:t>
      </w:r>
      <w:r>
        <w:rPr>
          <w:rFonts w:ascii="Arial" w:eastAsia="Arial" w:hAnsi="Arial" w:cs="Arial"/>
          <w:b/>
          <w:bCs/>
          <w:spacing w:val="-6"/>
          <w:sz w:val="10"/>
          <w:szCs w:val="10"/>
        </w:rPr>
        <w:t>.</w:t>
      </w:r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ए</w:t>
      </w:r>
      <w:r>
        <w:rPr>
          <w:rFonts w:ascii="Arial" w:eastAsia="Arial" w:hAnsi="Arial" w:cs="Arial"/>
          <w:b/>
          <w:bCs/>
          <w:spacing w:val="-6"/>
          <w:sz w:val="10"/>
          <w:szCs w:val="10"/>
        </w:rPr>
        <w:t>.</w:t>
      </w:r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एस</w:t>
      </w:r>
      <w:proofErr w:type="spellEnd"/>
      <w:r>
        <w:rPr>
          <w:rFonts w:ascii="Arial" w:eastAsia="Arial" w:hAnsi="Arial" w:cs="Arial"/>
          <w:b/>
          <w:bCs/>
          <w:spacing w:val="-6"/>
          <w:sz w:val="10"/>
          <w:szCs w:val="10"/>
        </w:rPr>
        <w:t>.</w:t>
      </w:r>
      <w:r>
        <w:rPr>
          <w:spacing w:val="21"/>
          <w:sz w:val="10"/>
          <w:szCs w:val="10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निर</w:t>
      </w:r>
      <w:proofErr w:type="spellEnd"/>
      <w:r>
        <w:rPr>
          <w:rFonts w:ascii="Arial" w:eastAsia="Arial" w:hAnsi="Arial" w:cs="Arial"/>
          <w:b/>
          <w:bCs/>
          <w:spacing w:val="-6"/>
          <w:sz w:val="10"/>
          <w:szCs w:val="10"/>
        </w:rPr>
        <w:t>,</w:t>
      </w:r>
      <w:r>
        <w:rPr>
          <w:spacing w:val="23"/>
          <w:sz w:val="10"/>
          <w:szCs w:val="10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मोहाली</w:t>
      </w:r>
      <w:proofErr w:type="spellEnd"/>
      <w:r>
        <w:rPr>
          <w:rFonts w:ascii="Nirmala UI" w:eastAsia="Nirmala UI" w:hAnsi="Nirmala UI" w:cs="Nirmala UI"/>
          <w:b/>
          <w:bCs/>
          <w:spacing w:val="-21"/>
          <w:sz w:val="16"/>
          <w:szCs w:val="16"/>
        </w:rPr>
        <w:t xml:space="preserve"> </w:t>
      </w:r>
      <w:r>
        <w:rPr>
          <w:rFonts w:ascii="Nirmala UI" w:eastAsia="Nirmala UI" w:hAnsi="Nirmala UI" w:cs="Nirmala UI"/>
          <w:b/>
          <w:bCs/>
          <w:spacing w:val="-6"/>
          <w:sz w:val="20"/>
          <w:szCs w:val="20"/>
        </w:rPr>
        <w:t>-</w:t>
      </w:r>
      <w:r>
        <w:rPr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140306</w:t>
      </w:r>
      <w:r>
        <w:rPr>
          <w:rFonts w:ascii="Arial" w:eastAsia="Arial" w:hAnsi="Arial" w:cs="Arial"/>
          <w:b/>
          <w:bCs/>
          <w:spacing w:val="-6"/>
          <w:sz w:val="10"/>
          <w:szCs w:val="10"/>
        </w:rPr>
        <w:t>,</w:t>
      </w:r>
      <w:r>
        <w:rPr>
          <w:spacing w:val="-2"/>
          <w:sz w:val="10"/>
          <w:szCs w:val="10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6"/>
          <w:sz w:val="16"/>
          <w:szCs w:val="16"/>
        </w:rPr>
        <w:t>पंजाब</w:t>
      </w:r>
      <w:proofErr w:type="spellEnd"/>
    </w:p>
    <w:p w:rsidR="00D10E9F" w:rsidRDefault="00FF4928">
      <w:pPr>
        <w:pStyle w:val="Heading1"/>
      </w:pPr>
      <w:r>
        <w:rPr>
          <w:w w:val="80"/>
        </w:rPr>
        <w:t>INSTITUTE</w:t>
      </w:r>
      <w:r>
        <w:rPr>
          <w:rFonts w:ascii="Times New Roman"/>
          <w:b w:val="0"/>
          <w:spacing w:val="2"/>
        </w:rPr>
        <w:t xml:space="preserve"> </w:t>
      </w:r>
      <w:r>
        <w:rPr>
          <w:w w:val="80"/>
        </w:rPr>
        <w:t>OF</w:t>
      </w:r>
      <w:r>
        <w:rPr>
          <w:rFonts w:ascii="Times New Roman"/>
          <w:b w:val="0"/>
          <w:spacing w:val="3"/>
        </w:rPr>
        <w:t xml:space="preserve"> </w:t>
      </w:r>
      <w:r>
        <w:rPr>
          <w:w w:val="80"/>
        </w:rPr>
        <w:t>NANO</w:t>
      </w:r>
      <w:r>
        <w:rPr>
          <w:rFonts w:ascii="Times New Roman"/>
          <w:b w:val="0"/>
          <w:spacing w:val="4"/>
        </w:rPr>
        <w:t xml:space="preserve"> </w:t>
      </w:r>
      <w:r>
        <w:rPr>
          <w:w w:val="80"/>
        </w:rPr>
        <w:t>SCIENCE</w:t>
      </w:r>
      <w:r>
        <w:rPr>
          <w:rFonts w:ascii="Times New Roman"/>
          <w:b w:val="0"/>
          <w:spacing w:val="2"/>
        </w:rPr>
        <w:t xml:space="preserve"> </w:t>
      </w:r>
      <w:r>
        <w:rPr>
          <w:w w:val="80"/>
        </w:rPr>
        <w:t>&amp;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  <w:w w:val="80"/>
        </w:rPr>
        <w:t>TECHNOLOGY</w:t>
      </w:r>
    </w:p>
    <w:p w:rsidR="00D10E9F" w:rsidRDefault="00FF4928">
      <w:pPr>
        <w:spacing w:line="160" w:lineRule="exact"/>
        <w:ind w:left="509" w:right="6"/>
        <w:jc w:val="center"/>
        <w:rPr>
          <w:rFonts w:ascii="Arial"/>
          <w:sz w:val="14"/>
        </w:rPr>
      </w:pPr>
      <w:r>
        <w:rPr>
          <w:rFonts w:ascii="Arial"/>
          <w:w w:val="80"/>
          <w:sz w:val="14"/>
        </w:rPr>
        <w:t>(An</w:t>
      </w:r>
      <w:r>
        <w:rPr>
          <w:spacing w:val="-3"/>
          <w:sz w:val="14"/>
        </w:rPr>
        <w:t xml:space="preserve"> </w:t>
      </w:r>
      <w:r>
        <w:rPr>
          <w:rFonts w:ascii="Arial"/>
          <w:w w:val="80"/>
          <w:sz w:val="14"/>
        </w:rPr>
        <w:t>Autonomous</w:t>
      </w:r>
      <w:r>
        <w:rPr>
          <w:sz w:val="14"/>
        </w:rPr>
        <w:t xml:space="preserve"> </w:t>
      </w:r>
      <w:r>
        <w:rPr>
          <w:rFonts w:ascii="Arial"/>
          <w:w w:val="80"/>
          <w:sz w:val="14"/>
        </w:rPr>
        <w:t>Research</w:t>
      </w:r>
      <w:r>
        <w:rPr>
          <w:sz w:val="14"/>
        </w:rPr>
        <w:t xml:space="preserve"> </w:t>
      </w:r>
      <w:r>
        <w:rPr>
          <w:rFonts w:ascii="Arial"/>
          <w:w w:val="80"/>
          <w:sz w:val="14"/>
        </w:rPr>
        <w:t>Institute</w:t>
      </w:r>
      <w:r>
        <w:rPr>
          <w:spacing w:val="-1"/>
          <w:sz w:val="14"/>
        </w:rPr>
        <w:t xml:space="preserve"> </w:t>
      </w:r>
      <w:r>
        <w:rPr>
          <w:rFonts w:ascii="Arial"/>
          <w:w w:val="80"/>
          <w:sz w:val="14"/>
        </w:rPr>
        <w:t>of</w:t>
      </w:r>
      <w:r>
        <w:rPr>
          <w:sz w:val="14"/>
        </w:rPr>
        <w:t xml:space="preserve"> </w:t>
      </w:r>
      <w:r>
        <w:rPr>
          <w:rFonts w:ascii="Arial"/>
          <w:w w:val="80"/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rFonts w:ascii="Arial"/>
          <w:w w:val="80"/>
          <w:sz w:val="14"/>
        </w:rPr>
        <w:t>Department</w:t>
      </w:r>
      <w:r>
        <w:rPr>
          <w:spacing w:val="-2"/>
          <w:sz w:val="14"/>
        </w:rPr>
        <w:t xml:space="preserve"> </w:t>
      </w:r>
      <w:r>
        <w:rPr>
          <w:rFonts w:ascii="Arial"/>
          <w:w w:val="80"/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rFonts w:ascii="Arial"/>
          <w:w w:val="80"/>
          <w:sz w:val="14"/>
        </w:rPr>
        <w:t>Science</w:t>
      </w:r>
      <w:r>
        <w:rPr>
          <w:sz w:val="14"/>
        </w:rPr>
        <w:t xml:space="preserve"> </w:t>
      </w:r>
      <w:r>
        <w:rPr>
          <w:rFonts w:ascii="Arial"/>
          <w:w w:val="80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rFonts w:ascii="Arial"/>
          <w:w w:val="80"/>
          <w:sz w:val="14"/>
        </w:rPr>
        <w:t>Technology,</w:t>
      </w:r>
      <w:r>
        <w:rPr>
          <w:sz w:val="14"/>
        </w:rPr>
        <w:t xml:space="preserve"> </w:t>
      </w:r>
      <w:r>
        <w:rPr>
          <w:rFonts w:ascii="Arial"/>
          <w:w w:val="80"/>
          <w:sz w:val="14"/>
        </w:rPr>
        <w:t>Government</w:t>
      </w:r>
      <w:r>
        <w:rPr>
          <w:spacing w:val="-1"/>
          <w:sz w:val="14"/>
        </w:rPr>
        <w:t xml:space="preserve"> </w:t>
      </w:r>
      <w:r>
        <w:rPr>
          <w:rFonts w:ascii="Arial"/>
          <w:w w:val="80"/>
          <w:sz w:val="14"/>
        </w:rPr>
        <w:t>of</w:t>
      </w:r>
      <w:r>
        <w:rPr>
          <w:sz w:val="14"/>
        </w:rPr>
        <w:t xml:space="preserve"> </w:t>
      </w:r>
      <w:r>
        <w:rPr>
          <w:rFonts w:ascii="Arial"/>
          <w:spacing w:val="-2"/>
          <w:w w:val="80"/>
          <w:sz w:val="14"/>
        </w:rPr>
        <w:t>India)</w:t>
      </w:r>
    </w:p>
    <w:p w:rsidR="00D10E9F" w:rsidRDefault="00FF4928">
      <w:pPr>
        <w:spacing w:line="229" w:lineRule="exact"/>
        <w:ind w:left="509" w:right="4"/>
        <w:jc w:val="center"/>
        <w:rPr>
          <w:rFonts w:ascii="Arial"/>
          <w:b/>
          <w:sz w:val="20"/>
        </w:rPr>
      </w:pPr>
      <w:r>
        <w:rPr>
          <w:rFonts w:ascii="Arial"/>
          <w:b/>
          <w:w w:val="80"/>
          <w:sz w:val="20"/>
        </w:rPr>
        <w:t>Knowledge</w:t>
      </w:r>
      <w:r>
        <w:rPr>
          <w:spacing w:val="3"/>
          <w:sz w:val="20"/>
        </w:rPr>
        <w:t xml:space="preserve"> </w:t>
      </w:r>
      <w:r>
        <w:rPr>
          <w:rFonts w:ascii="Arial"/>
          <w:b/>
          <w:w w:val="80"/>
          <w:sz w:val="20"/>
        </w:rPr>
        <w:t>City,</w:t>
      </w:r>
      <w:r>
        <w:rPr>
          <w:spacing w:val="5"/>
          <w:sz w:val="20"/>
        </w:rPr>
        <w:t xml:space="preserve"> </w:t>
      </w:r>
      <w:r>
        <w:rPr>
          <w:rFonts w:ascii="Arial"/>
          <w:b/>
          <w:w w:val="80"/>
          <w:sz w:val="20"/>
        </w:rPr>
        <w:t>Sector-81,</w:t>
      </w:r>
      <w:r>
        <w:rPr>
          <w:spacing w:val="4"/>
          <w:sz w:val="20"/>
        </w:rPr>
        <w:t xml:space="preserve"> </w:t>
      </w:r>
      <w:r>
        <w:rPr>
          <w:rFonts w:ascii="Arial"/>
          <w:b/>
          <w:w w:val="80"/>
          <w:sz w:val="20"/>
        </w:rPr>
        <w:t>SAS</w:t>
      </w:r>
      <w:r>
        <w:rPr>
          <w:spacing w:val="2"/>
          <w:sz w:val="20"/>
        </w:rPr>
        <w:t xml:space="preserve"> </w:t>
      </w:r>
      <w:r>
        <w:rPr>
          <w:rFonts w:ascii="Arial"/>
          <w:b/>
          <w:w w:val="80"/>
          <w:sz w:val="20"/>
        </w:rPr>
        <w:t>Nagar,</w:t>
      </w:r>
      <w:r>
        <w:rPr>
          <w:spacing w:val="4"/>
          <w:sz w:val="20"/>
        </w:rPr>
        <w:t xml:space="preserve"> </w:t>
      </w:r>
      <w:r>
        <w:rPr>
          <w:rFonts w:ascii="Arial"/>
          <w:b/>
          <w:w w:val="80"/>
          <w:sz w:val="20"/>
        </w:rPr>
        <w:t>Mohali-140306,</w:t>
      </w:r>
      <w:r>
        <w:rPr>
          <w:spacing w:val="5"/>
          <w:sz w:val="20"/>
        </w:rPr>
        <w:t xml:space="preserve"> </w:t>
      </w:r>
      <w:r>
        <w:rPr>
          <w:rFonts w:ascii="Arial"/>
          <w:b/>
          <w:spacing w:val="-2"/>
          <w:w w:val="80"/>
          <w:sz w:val="20"/>
        </w:rPr>
        <w:t>Punjab</w:t>
      </w:r>
    </w:p>
    <w:p w:rsidR="00D10E9F" w:rsidRDefault="00FF4928">
      <w:pPr>
        <w:pStyle w:val="Heading3"/>
        <w:tabs>
          <w:tab w:val="left" w:pos="9357"/>
        </w:tabs>
        <w:spacing w:before="187"/>
        <w:ind w:left="408"/>
      </w:pPr>
      <w:r>
        <w:rPr>
          <w:b w:val="0"/>
        </w:rPr>
        <w:tab/>
      </w:r>
      <w:r>
        <w:t>Date:</w:t>
      </w:r>
      <w:r>
        <w:rPr>
          <w:b w:val="0"/>
          <w:spacing w:val="-9"/>
        </w:rPr>
        <w:t xml:space="preserve"> </w:t>
      </w:r>
      <w:r>
        <w:rPr>
          <w:spacing w:val="-2"/>
        </w:rPr>
        <w:t>12/08/2026</w:t>
      </w:r>
    </w:p>
    <w:p w:rsidR="00D10E9F" w:rsidRDefault="00D10E9F">
      <w:pPr>
        <w:pStyle w:val="BodyText"/>
        <w:spacing w:before="91"/>
        <w:rPr>
          <w:b/>
        </w:rPr>
      </w:pPr>
    </w:p>
    <w:p w:rsidR="00D10E9F" w:rsidRDefault="00FF4928" w:rsidP="005663F4">
      <w:pPr>
        <w:pStyle w:val="BodyText"/>
        <w:spacing w:before="4"/>
        <w:jc w:val="center"/>
        <w:rPr>
          <w:b/>
          <w:u w:val="single"/>
        </w:rPr>
      </w:pPr>
      <w:r w:rsidRPr="005663F4">
        <w:rPr>
          <w:b/>
          <w:u w:val="single"/>
        </w:rPr>
        <w:t>Short term Research Trainee</w:t>
      </w:r>
    </w:p>
    <w:p w:rsidR="005663F4" w:rsidRDefault="005663F4" w:rsidP="005663F4">
      <w:pPr>
        <w:pStyle w:val="BodyText"/>
        <w:spacing w:before="4"/>
        <w:jc w:val="center"/>
        <w:rPr>
          <w:b/>
          <w:u w:val="single"/>
        </w:rPr>
      </w:pPr>
    </w:p>
    <w:p w:rsidR="005663F4" w:rsidRPr="005663F4" w:rsidRDefault="005663F4" w:rsidP="005663F4">
      <w:pPr>
        <w:pStyle w:val="BodyText"/>
        <w:spacing w:before="4"/>
        <w:jc w:val="center"/>
        <w:rPr>
          <w:b/>
          <w:sz w:val="10"/>
          <w:u w:val="single"/>
        </w:rPr>
      </w:pPr>
      <w:bookmarkStart w:id="0" w:name="_GoBack"/>
      <w:bookmarkEnd w:id="0"/>
    </w:p>
    <w:tbl>
      <w:tblPr>
        <w:tblW w:w="0" w:type="auto"/>
        <w:tblInd w:w="5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7381"/>
      </w:tblGrid>
      <w:tr w:rsidR="00D10E9F">
        <w:trPr>
          <w:trHeight w:val="515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7381" w:type="dxa"/>
          </w:tcPr>
          <w:p w:rsidR="00D10E9F" w:rsidRDefault="00342FA1">
            <w:pPr>
              <w:pStyle w:val="TableParagraph"/>
              <w:spacing w:line="254" w:lineRule="exact"/>
              <w:ind w:left="112" w:right="16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Nanoscale </w:t>
            </w:r>
            <w:r w:rsidR="0061316B">
              <w:rPr>
                <w:i/>
                <w:sz w:val="24"/>
              </w:rPr>
              <w:t xml:space="preserve">materials and devices </w:t>
            </w:r>
          </w:p>
        </w:tc>
      </w:tr>
      <w:tr w:rsidR="00D10E9F">
        <w:trPr>
          <w:trHeight w:val="271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Sponsoring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agency</w:t>
            </w:r>
          </w:p>
        </w:tc>
        <w:tc>
          <w:tcPr>
            <w:tcW w:w="7381" w:type="dxa"/>
          </w:tcPr>
          <w:p w:rsidR="00D10E9F" w:rsidRDefault="0061316B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INST</w:t>
            </w:r>
          </w:p>
        </w:tc>
      </w:tr>
      <w:tr w:rsidR="00D10E9F">
        <w:trPr>
          <w:trHeight w:val="270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7381" w:type="dxa"/>
          </w:tcPr>
          <w:p w:rsidR="00D10E9F" w:rsidRDefault="00342FA1" w:rsidP="00342FA1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Short term Research Trainee</w:t>
            </w:r>
          </w:p>
        </w:tc>
      </w:tr>
      <w:tr w:rsidR="00D10E9F">
        <w:trPr>
          <w:trHeight w:val="419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7381" w:type="dxa"/>
          </w:tcPr>
          <w:p w:rsidR="00D10E9F" w:rsidRDefault="00342FA1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Upto</w:t>
            </w:r>
            <w:proofErr w:type="spellEnd"/>
            <w:r>
              <w:rPr>
                <w:sz w:val="24"/>
              </w:rPr>
              <w:t xml:space="preserve"> 6</w:t>
            </w:r>
            <w:r w:rsidR="00FF4928">
              <w:rPr>
                <w:spacing w:val="-13"/>
                <w:sz w:val="24"/>
              </w:rPr>
              <w:t xml:space="preserve"> </w:t>
            </w:r>
            <w:r w:rsidR="00FF4928">
              <w:rPr>
                <w:sz w:val="24"/>
              </w:rPr>
              <w:t>months</w:t>
            </w:r>
            <w:r w:rsidR="00FF4928">
              <w:rPr>
                <w:spacing w:val="-4"/>
                <w:sz w:val="24"/>
              </w:rPr>
              <w:t xml:space="preserve"> </w:t>
            </w:r>
            <w:r w:rsidR="00FF4928">
              <w:rPr>
                <w:spacing w:val="-2"/>
                <w:sz w:val="24"/>
              </w:rPr>
              <w:t>only.</w:t>
            </w:r>
          </w:p>
        </w:tc>
      </w:tr>
      <w:tr w:rsidR="00D10E9F">
        <w:trPr>
          <w:trHeight w:val="428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position(s)</w:t>
            </w:r>
          </w:p>
        </w:tc>
        <w:tc>
          <w:tcPr>
            <w:tcW w:w="7381" w:type="dxa"/>
          </w:tcPr>
          <w:p w:rsidR="00D10E9F" w:rsidRDefault="00342FA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Two</w:t>
            </w:r>
          </w:p>
        </w:tc>
      </w:tr>
      <w:tr w:rsidR="00D10E9F">
        <w:trPr>
          <w:trHeight w:val="556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qualification</w:t>
            </w:r>
          </w:p>
        </w:tc>
        <w:tc>
          <w:tcPr>
            <w:tcW w:w="7381" w:type="dxa"/>
          </w:tcPr>
          <w:p w:rsidR="00D10E9F" w:rsidRDefault="00342FA1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Ongoing/C</w:t>
            </w:r>
            <w:r w:rsidRPr="00342FA1">
              <w:rPr>
                <w:sz w:val="24"/>
              </w:rPr>
              <w:t>ompleted M.Sc. in Physics; B.E. in Electronics / Material Science / Engineering Physics</w:t>
            </w:r>
          </w:p>
        </w:tc>
      </w:tr>
      <w:tr w:rsidR="00D10E9F">
        <w:trPr>
          <w:trHeight w:val="644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Fellowship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Assistantship</w:t>
            </w:r>
          </w:p>
        </w:tc>
        <w:tc>
          <w:tcPr>
            <w:tcW w:w="7381" w:type="dxa"/>
          </w:tcPr>
          <w:p w:rsidR="00D10E9F" w:rsidRDefault="00FF4928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5,000/-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month</w:t>
            </w:r>
          </w:p>
        </w:tc>
      </w:tr>
      <w:tr w:rsidR="00D10E9F">
        <w:trPr>
          <w:trHeight w:val="709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nature</w:t>
            </w:r>
          </w:p>
        </w:tc>
        <w:tc>
          <w:tcPr>
            <w:tcW w:w="7381" w:type="dxa"/>
          </w:tcPr>
          <w:p w:rsidR="00D10E9F" w:rsidRDefault="00FF4928">
            <w:pPr>
              <w:pStyle w:val="TableParagraph"/>
              <w:spacing w:before="7"/>
              <w:ind w:left="64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Projects.</w:t>
            </w:r>
          </w:p>
        </w:tc>
      </w:tr>
      <w:tr w:rsidR="00D10E9F">
        <w:trPr>
          <w:trHeight w:val="2742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apply?</w:t>
            </w:r>
          </w:p>
        </w:tc>
        <w:tc>
          <w:tcPr>
            <w:tcW w:w="7381" w:type="dxa"/>
          </w:tcPr>
          <w:p w:rsidR="00D10E9F" w:rsidRDefault="00FF4928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  <w:tab w:val="left" w:pos="340"/>
              </w:tabs>
              <w:spacing w:before="1" w:line="235" w:lineRule="auto"/>
              <w:ind w:right="79"/>
              <w:jc w:val="both"/>
            </w:pPr>
            <w:r>
              <w:t xml:space="preserve">The form of application is attached with this advertisement. Send the filled application form to email </w:t>
            </w:r>
            <w:hyperlink r:id="rId10">
              <w:r>
                <w:rPr>
                  <w:rFonts w:ascii="Arial"/>
                  <w:color w:val="0957CA"/>
                  <w:u w:val="single" w:color="0957CA"/>
                </w:rPr>
                <w:t>kiran@inst.ac.in</w:t>
              </w:r>
            </w:hyperlink>
            <w:r>
              <w:rPr>
                <w:color w:val="0957CA"/>
              </w:rPr>
              <w:t xml:space="preserve"> </w:t>
            </w:r>
            <w:r>
              <w:t>along with an updated Bio data/CV and</w:t>
            </w:r>
            <w:r>
              <w:rPr>
                <w:spacing w:val="-2"/>
              </w:rPr>
              <w:t xml:space="preserve"> </w:t>
            </w:r>
            <w:r>
              <w:t>scanned copy of certificates.</w:t>
            </w:r>
          </w:p>
          <w:p w:rsidR="00D10E9F" w:rsidRDefault="00D10E9F" w:rsidP="00342FA1">
            <w:pPr>
              <w:pStyle w:val="TableParagraph"/>
              <w:tabs>
                <w:tab w:val="left" w:pos="338"/>
                <w:tab w:val="left" w:pos="340"/>
              </w:tabs>
              <w:spacing w:line="237" w:lineRule="auto"/>
              <w:ind w:right="80"/>
            </w:pPr>
          </w:p>
          <w:p w:rsidR="00D10E9F" w:rsidRDefault="00FF4928" w:rsidP="00342FA1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  <w:tab w:val="left" w:pos="340"/>
              </w:tabs>
              <w:spacing w:line="23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z w:val="24"/>
              </w:rPr>
              <w:t xml:space="preserve">iled Application soft copies should be sent as attachments by email before the deadline on </w:t>
            </w:r>
            <w:r w:rsidR="00342FA1">
              <w:rPr>
                <w:sz w:val="24"/>
              </w:rPr>
              <w:t>20</w:t>
            </w:r>
            <w:r w:rsidR="00342FA1" w:rsidRPr="00342FA1">
              <w:rPr>
                <w:sz w:val="24"/>
                <w:vertAlign w:val="superscript"/>
              </w:rPr>
              <w:t>th</w:t>
            </w:r>
            <w:r w:rsidR="00342FA1">
              <w:rPr>
                <w:sz w:val="24"/>
              </w:rPr>
              <w:t xml:space="preserve"> August, 2026</w:t>
            </w:r>
            <w:r>
              <w:rPr>
                <w:sz w:val="24"/>
              </w:rPr>
              <w:t>.</w:t>
            </w:r>
          </w:p>
          <w:p w:rsidR="0061316B" w:rsidRDefault="0061316B" w:rsidP="0061316B">
            <w:pPr>
              <w:pStyle w:val="ListParagraph"/>
              <w:rPr>
                <w:sz w:val="24"/>
              </w:rPr>
            </w:pPr>
          </w:p>
          <w:p w:rsidR="0061316B" w:rsidRDefault="0061316B" w:rsidP="00342FA1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  <w:tab w:val="left" w:pos="340"/>
              </w:tabs>
              <w:spacing w:line="23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Softcopy of the degree certificates and final mark sheets should be attached. </w:t>
            </w:r>
          </w:p>
        </w:tc>
      </w:tr>
      <w:tr w:rsidR="00D10E9F">
        <w:trPr>
          <w:trHeight w:val="445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Submission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</w:t>
            </w:r>
          </w:p>
        </w:tc>
        <w:tc>
          <w:tcPr>
            <w:tcW w:w="7381" w:type="dxa"/>
          </w:tcPr>
          <w:p w:rsidR="00D10E9F" w:rsidRDefault="00FF492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Soft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copy</w:t>
            </w:r>
          </w:p>
        </w:tc>
      </w:tr>
      <w:tr w:rsidR="00D10E9F">
        <w:trPr>
          <w:trHeight w:val="520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apply</w:t>
            </w:r>
          </w:p>
        </w:tc>
        <w:tc>
          <w:tcPr>
            <w:tcW w:w="7381" w:type="dxa"/>
          </w:tcPr>
          <w:p w:rsidR="00D10E9F" w:rsidRDefault="00342FA1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 w:rsidRPr="00342FA1">
              <w:rPr>
                <w:sz w:val="24"/>
              </w:rPr>
              <w:t>20th August, 2026</w:t>
            </w:r>
          </w:p>
        </w:tc>
      </w:tr>
      <w:tr w:rsidR="00D10E9F">
        <w:trPr>
          <w:trHeight w:val="510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Whom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contact?</w:t>
            </w:r>
          </w:p>
        </w:tc>
        <w:tc>
          <w:tcPr>
            <w:tcW w:w="7381" w:type="dxa"/>
          </w:tcPr>
          <w:p w:rsidR="00D10E9F" w:rsidRDefault="00FF492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Kiran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Shankar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Hazra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Scientist-E,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Mohali</w:t>
            </w:r>
          </w:p>
        </w:tc>
      </w:tr>
      <w:tr w:rsidR="00D10E9F">
        <w:trPr>
          <w:trHeight w:val="428"/>
        </w:trPr>
        <w:tc>
          <w:tcPr>
            <w:tcW w:w="2972" w:type="dxa"/>
          </w:tcPr>
          <w:p w:rsidR="00D10E9F" w:rsidRDefault="00FF4928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ID</w:t>
            </w:r>
          </w:p>
        </w:tc>
        <w:tc>
          <w:tcPr>
            <w:tcW w:w="7381" w:type="dxa"/>
          </w:tcPr>
          <w:p w:rsidR="00D10E9F" w:rsidRDefault="00FF4928">
            <w:pPr>
              <w:pStyle w:val="TableParagraph"/>
              <w:spacing w:before="5"/>
              <w:ind w:left="112"/>
              <w:rPr>
                <w:rFonts w:ascii="Arial"/>
              </w:rPr>
            </w:pPr>
            <w:hyperlink r:id="rId11">
              <w:r>
                <w:rPr>
                  <w:rFonts w:ascii="Arial"/>
                  <w:color w:val="0957CA"/>
                  <w:spacing w:val="-2"/>
                  <w:u w:val="single" w:color="0957CA"/>
                </w:rPr>
                <w:t>kiran@inst.ac.in</w:t>
              </w:r>
            </w:hyperlink>
          </w:p>
        </w:tc>
      </w:tr>
    </w:tbl>
    <w:p w:rsidR="00D10E9F" w:rsidRDefault="00D10E9F">
      <w:pPr>
        <w:pStyle w:val="TableParagraph"/>
        <w:rPr>
          <w:rFonts w:ascii="Arial"/>
        </w:rPr>
        <w:sectPr w:rsidR="00D10E9F">
          <w:type w:val="continuous"/>
          <w:pgSz w:w="11930" w:h="16860"/>
          <w:pgMar w:top="680" w:right="708" w:bottom="280" w:left="141" w:header="720" w:footer="720" w:gutter="0"/>
          <w:cols w:space="720"/>
        </w:sectPr>
      </w:pPr>
    </w:p>
    <w:p w:rsidR="00D10E9F" w:rsidRDefault="00FF4928">
      <w:pPr>
        <w:pStyle w:val="Heading4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43815</wp:posOffset>
                </wp:positionV>
                <wp:extent cx="6582410" cy="3792855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09" cy="3792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 h="3792854">
                              <a:moveTo>
                                <a:pt x="6582156" y="0"/>
                              </a:moveTo>
                              <a:lnTo>
                                <a:pt x="6574536" y="0"/>
                              </a:lnTo>
                              <a:lnTo>
                                <a:pt x="6574536" y="7620"/>
                              </a:lnTo>
                              <a:lnTo>
                                <a:pt x="6574536" y="3784739"/>
                              </a:lnTo>
                              <a:lnTo>
                                <a:pt x="7620" y="3784739"/>
                              </a:lnTo>
                              <a:lnTo>
                                <a:pt x="7620" y="7620"/>
                              </a:lnTo>
                              <a:lnTo>
                                <a:pt x="6574536" y="7620"/>
                              </a:lnTo>
                              <a:lnTo>
                                <a:pt x="6574536" y="0"/>
                              </a:lnTo>
                              <a:lnTo>
                                <a:pt x="762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3784739"/>
                              </a:lnTo>
                              <a:lnTo>
                                <a:pt x="0" y="3792359"/>
                              </a:lnTo>
                              <a:lnTo>
                                <a:pt x="7620" y="3792359"/>
                              </a:lnTo>
                              <a:lnTo>
                                <a:pt x="6574536" y="3792359"/>
                              </a:lnTo>
                              <a:lnTo>
                                <a:pt x="6582156" y="3792359"/>
                              </a:lnTo>
                              <a:lnTo>
                                <a:pt x="6582156" y="3784739"/>
                              </a:lnTo>
                              <a:lnTo>
                                <a:pt x="6582156" y="7620"/>
                              </a:lnTo>
                              <a:lnTo>
                                <a:pt x="6582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BD8A8" id="Graphic 4" o:spid="_x0000_s1026" style="position:absolute;margin-left:36.1pt;margin-top:3.45pt;width:518.3pt;height:298.6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3792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" path="m6582156,r-7620,l6574536,7620r,3777119l7620,3784739,7620,7620r6566916,l6574536,,7620,,,,,7620,,3784739r,7620l7620,3792359r6566916,l6582156,3792359r,-7620l6582156,7620r,-7620xe" fillcolor="black" stroked="f">
                <v:path arrowok="t"/>
                <w10:wrap anchorx="page"/>
              </v:shape>
            </w:pict>
          </mc:Fallback>
        </mc:AlternateContent>
      </w:r>
      <w:r>
        <w:t>General</w:t>
      </w:r>
      <w:r>
        <w:rPr>
          <w:b w:val="0"/>
          <w:i w:val="0"/>
          <w:spacing w:val="-3"/>
        </w:rPr>
        <w:t xml:space="preserve"> </w:t>
      </w:r>
      <w:r>
        <w:rPr>
          <w:spacing w:val="-2"/>
        </w:rPr>
        <w:t>Conditions: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10"/>
          <w:tab w:val="left" w:pos="1421"/>
        </w:tabs>
        <w:spacing w:before="14" w:line="247" w:lineRule="auto"/>
        <w:ind w:right="147" w:hanging="351"/>
        <w:jc w:val="both"/>
        <w:rPr>
          <w:b/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position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purely</w:t>
      </w:r>
      <w:r>
        <w:rPr>
          <w:spacing w:val="-15"/>
          <w:sz w:val="24"/>
        </w:rPr>
        <w:t xml:space="preserve"> </w:t>
      </w:r>
      <w:r>
        <w:rPr>
          <w:sz w:val="24"/>
        </w:rPr>
        <w:t>temporary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only</w:t>
      </w:r>
      <w:r>
        <w:rPr>
          <w:spacing w:val="-2"/>
          <w:sz w:val="24"/>
          <w:u w:val="single"/>
        </w:rPr>
        <w:t xml:space="preserve"> </w:t>
      </w:r>
      <w:proofErr w:type="spellStart"/>
      <w:r w:rsidR="0061316B">
        <w:rPr>
          <w:b/>
          <w:sz w:val="24"/>
          <w:u w:val="single"/>
        </w:rPr>
        <w:t>upto</w:t>
      </w:r>
      <w:proofErr w:type="spellEnd"/>
      <w:r w:rsidR="0061316B">
        <w:rPr>
          <w:b/>
          <w:sz w:val="24"/>
          <w:u w:val="single"/>
        </w:rPr>
        <w:t xml:space="preserve"> 6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months</w:t>
      </w:r>
      <w:r>
        <w:rPr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</w:t>
      </w:r>
      <w:r>
        <w:rPr>
          <w:sz w:val="24"/>
        </w:rPr>
        <w:t>elected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supported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financial assistantship </w:t>
      </w:r>
      <w:r>
        <w:rPr>
          <w:b/>
          <w:sz w:val="24"/>
        </w:rPr>
        <w:t>@5000/month</w:t>
      </w:r>
      <w:r>
        <w:rPr>
          <w:sz w:val="24"/>
        </w:rPr>
        <w:t xml:space="preserve"> </w:t>
      </w:r>
      <w:r w:rsidR="0061316B">
        <w:rPr>
          <w:b/>
          <w:sz w:val="24"/>
        </w:rPr>
        <w:t xml:space="preserve">only </w:t>
      </w:r>
      <w:proofErr w:type="spellStart"/>
      <w:r w:rsidR="0061316B">
        <w:rPr>
          <w:b/>
          <w:sz w:val="24"/>
        </w:rPr>
        <w:t>upto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only.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71"/>
        </w:tabs>
        <w:spacing w:line="272" w:lineRule="exact"/>
        <w:ind w:left="1371" w:hanging="300"/>
        <w:jc w:val="both"/>
        <w:rPr>
          <w:b/>
          <w:sz w:val="24"/>
        </w:rPr>
      </w:pP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b/>
          <w:sz w:val="24"/>
          <w:u w:val="single"/>
        </w:rPr>
        <w:t>other</w:t>
      </w:r>
      <w:r>
        <w:rPr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activities</w:t>
      </w:r>
      <w:r>
        <w:rPr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like</w:t>
      </w:r>
      <w:r>
        <w:rPr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travel,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boarding</w:t>
      </w:r>
      <w:r>
        <w:rPr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lodging</w:t>
      </w:r>
      <w:r>
        <w:rPr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will</w:t>
      </w:r>
      <w:r>
        <w:rPr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not</w:t>
      </w:r>
      <w:r>
        <w:rPr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provided.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421"/>
          <w:tab w:val="left" w:pos="1427"/>
        </w:tabs>
        <w:ind w:right="132" w:hanging="351"/>
        <w:jc w:val="both"/>
        <w:rPr>
          <w:sz w:val="24"/>
        </w:rPr>
      </w:pPr>
      <w:r>
        <w:rPr>
          <w:sz w:val="24"/>
        </w:rPr>
        <w:t xml:space="preserve">Student </w:t>
      </w:r>
      <w:r>
        <w:rPr>
          <w:b/>
          <w:sz w:val="24"/>
          <w:u w:val="single"/>
        </w:rPr>
        <w:t>will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have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make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their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own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arrangements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stay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during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dissertation</w:t>
      </w: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period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The Institute does not guarantee for any On Campus accommodation which is subject to availability. If available will be provided on a first cum first served basis.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71"/>
        </w:tabs>
        <w:spacing w:before="1"/>
        <w:ind w:left="1371" w:hanging="300"/>
        <w:jc w:val="both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further extension,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any </w:t>
      </w:r>
      <w:r>
        <w:rPr>
          <w:spacing w:val="-2"/>
          <w:sz w:val="24"/>
        </w:rPr>
        <w:t>circumstances.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71"/>
        </w:tabs>
        <w:ind w:left="1371" w:hanging="300"/>
        <w:jc w:val="both"/>
        <w:rPr>
          <w:sz w:val="24"/>
        </w:rPr>
      </w:pP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one position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Internship,</w:t>
      </w:r>
      <w:r>
        <w:rPr>
          <w:spacing w:val="1"/>
          <w:sz w:val="24"/>
        </w:rPr>
        <w:t xml:space="preserve"> </w:t>
      </w:r>
      <w:r>
        <w:rPr>
          <w:sz w:val="24"/>
        </w:rPr>
        <w:t>only selected</w:t>
      </w:r>
      <w:r>
        <w:rPr>
          <w:spacing w:val="-1"/>
          <w:sz w:val="24"/>
        </w:rPr>
        <w:t xml:space="preserve"> </w:t>
      </w:r>
      <w:r>
        <w:rPr>
          <w:sz w:val="24"/>
        </w:rPr>
        <w:t>candidate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intimated.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70"/>
          <w:tab w:val="left" w:pos="1421"/>
        </w:tabs>
        <w:ind w:right="320" w:hanging="351"/>
        <w:rPr>
          <w:sz w:val="24"/>
        </w:rPr>
      </w:pPr>
      <w:r>
        <w:rPr>
          <w:sz w:val="24"/>
        </w:rPr>
        <w:t>Applications</w:t>
      </w:r>
      <w:r>
        <w:rPr>
          <w:spacing w:val="-4"/>
          <w:sz w:val="24"/>
        </w:rPr>
        <w:t xml:space="preserve"> </w:t>
      </w:r>
      <w:r>
        <w:rPr>
          <w:sz w:val="24"/>
        </w:rPr>
        <w:t>incomplete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entertained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2"/>
          <w:sz w:val="24"/>
        </w:rPr>
        <w:t xml:space="preserve"> </w:t>
      </w:r>
      <w:r>
        <w:rPr>
          <w:sz w:val="24"/>
        </w:rPr>
        <w:t>will be made in this regard.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11"/>
        </w:tabs>
        <w:ind w:left="1311"/>
        <w:rPr>
          <w:sz w:val="24"/>
        </w:rPr>
      </w:pPr>
      <w:r>
        <w:rPr>
          <w:sz w:val="24"/>
        </w:rPr>
        <w:t>Filed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soft copies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sent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z w:val="24"/>
        </w:rPr>
        <w:t>tachments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email by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March,</w:t>
      </w:r>
      <w:r>
        <w:rPr>
          <w:spacing w:val="-2"/>
          <w:sz w:val="24"/>
        </w:rPr>
        <w:t xml:space="preserve"> 2025.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11"/>
        </w:tabs>
        <w:ind w:left="131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selection are</w:t>
      </w:r>
      <w:r>
        <w:rPr>
          <w:spacing w:val="-3"/>
          <w:sz w:val="24"/>
        </w:rPr>
        <w:t xml:space="preserve"> </w:t>
      </w:r>
      <w:r>
        <w:rPr>
          <w:sz w:val="24"/>
        </w:rPr>
        <w:t>reserved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institute.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370"/>
          <w:tab w:val="left" w:pos="1421"/>
        </w:tabs>
        <w:ind w:right="540" w:hanging="351"/>
        <w:rPr>
          <w:sz w:val="24"/>
        </w:rPr>
      </w:pPr>
      <w:r>
        <w:rPr>
          <w:spacing w:val="-4"/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enclose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brief resume/ curriculum vitae/ bio-data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along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scanned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copy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certificates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 xml:space="preserve">with the </w:t>
      </w:r>
      <w:r>
        <w:rPr>
          <w:sz w:val="24"/>
        </w:rPr>
        <w:t>applications form.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546"/>
        </w:tabs>
        <w:ind w:left="1546" w:hanging="475"/>
      </w:pPr>
      <w:r>
        <w:rPr>
          <w:sz w:val="24"/>
        </w:rPr>
        <w:t>List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Shortlisted</w:t>
      </w:r>
      <w:r>
        <w:rPr>
          <w:spacing w:val="-11"/>
          <w:sz w:val="24"/>
        </w:rPr>
        <w:t xml:space="preserve"> </w:t>
      </w:r>
      <w:r>
        <w:rPr>
          <w:sz w:val="24"/>
        </w:rPr>
        <w:t>candidates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intimated</w:t>
      </w:r>
      <w:r>
        <w:rPr>
          <w:spacing w:val="-14"/>
          <w:sz w:val="24"/>
        </w:rPr>
        <w:t xml:space="preserve"> </w:t>
      </w:r>
      <w:r>
        <w:rPr>
          <w:sz w:val="24"/>
        </w:rPr>
        <w:t>through</w:t>
      </w:r>
      <w:r>
        <w:rPr>
          <w:spacing w:val="-8"/>
          <w:sz w:val="24"/>
        </w:rPr>
        <w:t xml:space="preserve"> </w:t>
      </w: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attend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rPr>
          <w:spacing w:val="-2"/>
        </w:rPr>
        <w:t>interview.</w:t>
      </w:r>
    </w:p>
    <w:p w:rsidR="00D10E9F" w:rsidRDefault="00FF4928">
      <w:pPr>
        <w:pStyle w:val="ListParagraph"/>
        <w:numPr>
          <w:ilvl w:val="0"/>
          <w:numId w:val="2"/>
        </w:numPr>
        <w:tabs>
          <w:tab w:val="left" w:pos="1428"/>
        </w:tabs>
        <w:ind w:left="1428" w:hanging="357"/>
        <w:rPr>
          <w:sz w:val="24"/>
        </w:rPr>
      </w:pPr>
      <w:r>
        <w:rPr>
          <w:sz w:val="24"/>
        </w:rPr>
        <w:t>After</w:t>
      </w:r>
      <w:r>
        <w:rPr>
          <w:spacing w:val="-1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7"/>
          <w:sz w:val="24"/>
        </w:rPr>
        <w:t xml:space="preserve"> </w:t>
      </w:r>
      <w:r>
        <w:rPr>
          <w:sz w:val="24"/>
        </w:rPr>
        <w:t>completion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dissertation,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PI.</w:t>
      </w:r>
    </w:p>
    <w:p w:rsidR="00D10E9F" w:rsidRDefault="00D10E9F">
      <w:pPr>
        <w:pStyle w:val="ListParagraph"/>
        <w:rPr>
          <w:sz w:val="24"/>
        </w:rPr>
        <w:sectPr w:rsidR="00D10E9F">
          <w:pgSz w:w="11930" w:h="16860"/>
          <w:pgMar w:top="460" w:right="708" w:bottom="280" w:left="141" w:header="720" w:footer="720" w:gutter="0"/>
          <w:cols w:space="720"/>
        </w:sectPr>
      </w:pPr>
    </w:p>
    <w:p w:rsidR="00D10E9F" w:rsidRDefault="00FF4928">
      <w:pPr>
        <w:pStyle w:val="Heading2"/>
      </w:pPr>
      <w:r>
        <w:rPr>
          <w:spacing w:val="-2"/>
        </w:rPr>
        <w:lastRenderedPageBreak/>
        <w:t>INSTITUTE</w:t>
      </w:r>
      <w:r>
        <w:rPr>
          <w:b w:val="0"/>
          <w:spacing w:val="-16"/>
        </w:rPr>
        <w:t xml:space="preserve"> </w:t>
      </w:r>
      <w:r>
        <w:rPr>
          <w:spacing w:val="-2"/>
        </w:rPr>
        <w:t>OF</w:t>
      </w:r>
      <w:r>
        <w:rPr>
          <w:b w:val="0"/>
          <w:spacing w:val="-8"/>
        </w:rPr>
        <w:t xml:space="preserve"> </w:t>
      </w:r>
      <w:r>
        <w:rPr>
          <w:spacing w:val="-2"/>
        </w:rPr>
        <w:t>NANO</w:t>
      </w:r>
      <w:r>
        <w:rPr>
          <w:b w:val="0"/>
          <w:spacing w:val="-13"/>
        </w:rPr>
        <w:t xml:space="preserve"> </w:t>
      </w:r>
      <w:r>
        <w:rPr>
          <w:spacing w:val="-2"/>
        </w:rPr>
        <w:t>SCIENCE</w:t>
      </w:r>
      <w:r>
        <w:rPr>
          <w:b w:val="0"/>
          <w:spacing w:val="-9"/>
        </w:rPr>
        <w:t xml:space="preserve"> </w:t>
      </w:r>
      <w:r>
        <w:rPr>
          <w:spacing w:val="-2"/>
        </w:rPr>
        <w:t>&amp;</w:t>
      </w:r>
      <w:r>
        <w:rPr>
          <w:b w:val="0"/>
          <w:spacing w:val="-7"/>
        </w:rPr>
        <w:t xml:space="preserve"> </w:t>
      </w:r>
      <w:r>
        <w:rPr>
          <w:spacing w:val="-2"/>
        </w:rPr>
        <w:t>TECHNOLOGY</w:t>
      </w:r>
    </w:p>
    <w:p w:rsidR="00D10E9F" w:rsidRDefault="00FF4928">
      <w:pPr>
        <w:spacing w:line="275" w:lineRule="exact"/>
        <w:ind w:left="566" w:right="584"/>
        <w:jc w:val="center"/>
        <w:rPr>
          <w:b/>
          <w:i/>
          <w:sz w:val="20"/>
        </w:rPr>
      </w:pPr>
      <w:r>
        <w:rPr>
          <w:b/>
          <w:i/>
          <w:spacing w:val="-2"/>
          <w:sz w:val="24"/>
        </w:rPr>
        <w:t>(</w:t>
      </w:r>
      <w:r>
        <w:rPr>
          <w:b/>
          <w:i/>
          <w:spacing w:val="-2"/>
          <w:sz w:val="20"/>
        </w:rPr>
        <w:t>An</w:t>
      </w:r>
      <w:r>
        <w:rPr>
          <w:spacing w:val="-13"/>
          <w:sz w:val="20"/>
        </w:rPr>
        <w:t xml:space="preserve"> </w:t>
      </w:r>
      <w:r>
        <w:rPr>
          <w:b/>
          <w:i/>
          <w:spacing w:val="-2"/>
          <w:sz w:val="20"/>
        </w:rPr>
        <w:t>Autonomous</w:t>
      </w:r>
      <w:r>
        <w:rPr>
          <w:spacing w:val="-12"/>
          <w:sz w:val="20"/>
        </w:rPr>
        <w:t xml:space="preserve"> </w:t>
      </w:r>
      <w:r>
        <w:rPr>
          <w:b/>
          <w:i/>
          <w:spacing w:val="-2"/>
          <w:sz w:val="20"/>
        </w:rPr>
        <w:t>Research</w:t>
      </w:r>
      <w:r>
        <w:rPr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Institute</w:t>
      </w:r>
      <w:r>
        <w:rPr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b/>
          <w:i/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b/>
          <w:i/>
          <w:spacing w:val="-2"/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b/>
          <w:i/>
          <w:spacing w:val="-2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Science</w:t>
      </w:r>
      <w:r>
        <w:rPr>
          <w:spacing w:val="-12"/>
          <w:sz w:val="20"/>
        </w:rPr>
        <w:t xml:space="preserve"> </w:t>
      </w:r>
      <w:r>
        <w:rPr>
          <w:b/>
          <w:i/>
          <w:spacing w:val="-2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b/>
          <w:i/>
          <w:spacing w:val="-2"/>
          <w:sz w:val="20"/>
        </w:rPr>
        <w:t>Technology,</w:t>
      </w:r>
      <w:r>
        <w:rPr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Government</w:t>
      </w:r>
      <w:r>
        <w:rPr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India)</w:t>
      </w:r>
    </w:p>
    <w:p w:rsidR="00D10E9F" w:rsidRDefault="00FF4928">
      <w:pPr>
        <w:pStyle w:val="Heading3"/>
        <w:spacing w:before="3" w:line="379" w:lineRule="auto"/>
        <w:ind w:left="1751" w:right="1775"/>
        <w:jc w:val="center"/>
      </w:pPr>
      <w:r>
        <w:t>Sector</w:t>
      </w:r>
      <w:r>
        <w:rPr>
          <w:b w:val="0"/>
          <w:spacing w:val="-12"/>
        </w:rPr>
        <w:t xml:space="preserve"> </w:t>
      </w:r>
      <w:r>
        <w:t>81,</w:t>
      </w:r>
      <w:r>
        <w:rPr>
          <w:b w:val="0"/>
          <w:spacing w:val="-8"/>
        </w:rPr>
        <w:t xml:space="preserve"> </w:t>
      </w:r>
      <w:r>
        <w:t>Knowledge</w:t>
      </w:r>
      <w:r>
        <w:rPr>
          <w:b w:val="0"/>
          <w:spacing w:val="-11"/>
        </w:rPr>
        <w:t xml:space="preserve"> </w:t>
      </w:r>
      <w:r>
        <w:t>City,</w:t>
      </w:r>
      <w:r>
        <w:rPr>
          <w:b w:val="0"/>
          <w:spacing w:val="-8"/>
        </w:rPr>
        <w:t xml:space="preserve"> </w:t>
      </w:r>
      <w:r>
        <w:t>SAS</w:t>
      </w:r>
      <w:r>
        <w:rPr>
          <w:b w:val="0"/>
          <w:spacing w:val="-9"/>
        </w:rPr>
        <w:t xml:space="preserve"> </w:t>
      </w:r>
      <w:r>
        <w:t>Nagar-</w:t>
      </w:r>
      <w:r>
        <w:rPr>
          <w:b w:val="0"/>
          <w:spacing w:val="-9"/>
        </w:rPr>
        <w:t xml:space="preserve"> </w:t>
      </w:r>
      <w:r>
        <w:t>140306,</w:t>
      </w:r>
      <w:r>
        <w:rPr>
          <w:b w:val="0"/>
          <w:spacing w:val="-8"/>
        </w:rPr>
        <w:t xml:space="preserve"> </w:t>
      </w:r>
      <w:r>
        <w:t>Punjab</w:t>
      </w:r>
      <w:r>
        <w:rPr>
          <w:b w:val="0"/>
        </w:rPr>
        <w:t xml:space="preserve"> </w:t>
      </w:r>
      <w:r>
        <w:t>APPLICATION</w:t>
      </w:r>
      <w:r>
        <w:rPr>
          <w:b w:val="0"/>
        </w:rPr>
        <w:t xml:space="preserve"> </w:t>
      </w:r>
      <w:r>
        <w:t>FORM</w:t>
      </w:r>
    </w:p>
    <w:p w:rsidR="00D10E9F" w:rsidRDefault="00FF4928">
      <w:pPr>
        <w:pStyle w:val="BodyText"/>
        <w:spacing w:before="8"/>
        <w:rPr>
          <w:b/>
          <w:sz w:val="12"/>
        </w:rPr>
      </w:pPr>
      <w:r>
        <w:rPr>
          <w:b/>
          <w:noProof/>
          <w:sz w:val="12"/>
          <w:lang w:val="en-IN" w:eastAsia="en-IN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111125</wp:posOffset>
                </wp:positionV>
                <wp:extent cx="4829175" cy="906145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9061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01"/>
                              <w:gridCol w:w="4186"/>
                            </w:tblGrid>
                            <w:tr w:rsidR="00D10E9F">
                              <w:trPr>
                                <w:trHeight w:val="505"/>
                              </w:trPr>
                              <w:tc>
                                <w:tcPr>
                                  <w:tcW w:w="7587" w:type="dxa"/>
                                  <w:gridSpan w:val="2"/>
                                </w:tcPr>
                                <w:p w:rsidR="00D10E9F" w:rsidRDefault="00FF4928">
                                  <w:pPr>
                                    <w:pStyle w:val="TableParagraph"/>
                                    <w:spacing w:line="259" w:lineRule="exact"/>
                                    <w:ind w:left="3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Office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use</w:t>
                                  </w:r>
                                </w:p>
                              </w:tc>
                            </w:tr>
                            <w:tr w:rsidR="00D10E9F">
                              <w:trPr>
                                <w:trHeight w:val="874"/>
                              </w:trPr>
                              <w:tc>
                                <w:tcPr>
                                  <w:tcW w:w="3401" w:type="dxa"/>
                                  <w:tcBorders>
                                    <w:bottom w:val="nil"/>
                                  </w:tcBorders>
                                </w:tcPr>
                                <w:p w:rsidR="00D10E9F" w:rsidRDefault="00FF4928">
                                  <w:pPr>
                                    <w:pStyle w:val="TableParagraph"/>
                                    <w:spacing w:line="262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Application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No:</w:t>
                                  </w:r>
                                </w:p>
                                <w:p w:rsidR="00D10E9F" w:rsidRDefault="00FF4928">
                                  <w:pPr>
                                    <w:pStyle w:val="TableParagraph"/>
                                    <w:spacing w:before="273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receipt:</w:t>
                                  </w:r>
                                </w:p>
                              </w:tc>
                              <w:tc>
                                <w:tcPr>
                                  <w:tcW w:w="4186" w:type="dxa"/>
                                  <w:tcBorders>
                                    <w:bottom w:val="nil"/>
                                  </w:tcBorders>
                                </w:tcPr>
                                <w:p w:rsidR="00D10E9F" w:rsidRDefault="00D10E9F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D10E9F" w:rsidRDefault="00D10E9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4.05pt;margin-top:8.75pt;width:380.25pt;height:71.3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01"/>
                        <w:gridCol w:w="4186"/>
                      </w:tblGrid>
                      <w:tr w:rsidR="00D10E9F">
                        <w:trPr>
                          <w:trHeight w:val="505"/>
                        </w:trPr>
                        <w:tc>
                          <w:tcPr>
                            <w:tcW w:w="7587" w:type="dxa"/>
                            <w:gridSpan w:val="2"/>
                          </w:tcPr>
                          <w:p w:rsidR="00D10E9F" w:rsidRDefault="00FF4928">
                            <w:pPr>
                              <w:pStyle w:val="TableParagraph"/>
                              <w:spacing w:line="259" w:lineRule="exact"/>
                              <w:ind w:left="3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Office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use</w:t>
                            </w:r>
                          </w:p>
                        </w:tc>
                      </w:tr>
                      <w:tr w:rsidR="00D10E9F">
                        <w:trPr>
                          <w:trHeight w:val="874"/>
                        </w:trPr>
                        <w:tc>
                          <w:tcPr>
                            <w:tcW w:w="3401" w:type="dxa"/>
                            <w:tcBorders>
                              <w:bottom w:val="nil"/>
                            </w:tcBorders>
                          </w:tcPr>
                          <w:p w:rsidR="00D10E9F" w:rsidRDefault="00FF4928">
                            <w:pPr>
                              <w:pStyle w:val="TableParagraph"/>
                              <w:spacing w:line="262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No:</w:t>
                            </w:r>
                          </w:p>
                          <w:p w:rsidR="00D10E9F" w:rsidRDefault="00FF4928">
                            <w:pPr>
                              <w:pStyle w:val="TableParagraph"/>
                              <w:spacing w:before="273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receipt:</w:t>
                            </w:r>
                          </w:p>
                        </w:tc>
                        <w:tc>
                          <w:tcPr>
                            <w:tcW w:w="4186" w:type="dxa"/>
                            <w:tcBorders>
                              <w:bottom w:val="nil"/>
                            </w:tcBorders>
                          </w:tcPr>
                          <w:p w:rsidR="00D10E9F" w:rsidRDefault="00D10E9F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D10E9F" w:rsidRDefault="00D10E9F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2"/>
          <w:lang w:val="en-IN" w:eastAsia="en-IN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6038850</wp:posOffset>
                </wp:positionH>
                <wp:positionV relativeFrom="paragraph">
                  <wp:posOffset>120650</wp:posOffset>
                </wp:positionV>
                <wp:extent cx="1132205" cy="1215390"/>
                <wp:effectExtent l="0" t="0" r="0" b="0"/>
                <wp:wrapTopAndBottom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1215390"/>
                        </a:xfrm>
                        <a:prstGeom prst="rect">
                          <a:avLst/>
                        </a:prstGeom>
                        <a:ln w="253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10E9F" w:rsidRDefault="00D10E9F">
                            <w:pPr>
                              <w:pStyle w:val="BodyText"/>
                              <w:spacing w:before="45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D10E9F" w:rsidRDefault="00FF4928">
                            <w:pPr>
                              <w:ind w:left="381" w:right="368" w:firstLine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Affix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latest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size</w:t>
                            </w:r>
                          </w:p>
                          <w:p w:rsidR="00D10E9F" w:rsidRDefault="00FF4928">
                            <w:pPr>
                              <w:spacing w:before="13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2"/>
                                <w:w w:val="90"/>
                                <w:sz w:val="20"/>
                              </w:rPr>
                              <w:t>Photograph</w:t>
                            </w:r>
                            <w:r>
                              <w:rPr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margin-left:475.5pt;margin-top:9.5pt;width:89.15pt;height:95.7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" filled="f" strokeweight=".70553mm">
                <v:textbox inset="0,0,0,0">
                  <w:txbxContent>
                    <w:p w:rsidR="00D10E9F" w:rsidRDefault="00D10E9F">
                      <w:pPr>
                        <w:pStyle w:val="BodyText"/>
                        <w:spacing w:before="45"/>
                        <w:rPr>
                          <w:b/>
                          <w:sz w:val="20"/>
                        </w:rPr>
                      </w:pPr>
                    </w:p>
                    <w:p w:rsidR="00D10E9F" w:rsidRDefault="00FF4928">
                      <w:pPr>
                        <w:ind w:left="381" w:right="368" w:firstLine="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Affix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latest </w:t>
                      </w:r>
                      <w:proofErr w:type="spellStart"/>
                      <w:r>
                        <w:rPr>
                          <w:spacing w:val="-2"/>
                          <w:sz w:val="20"/>
                        </w:rPr>
                        <w:t>colour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Passport</w:t>
                      </w:r>
                      <w:r>
                        <w:rPr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size</w:t>
                      </w:r>
                    </w:p>
                    <w:p w:rsidR="00D10E9F" w:rsidRDefault="00FF4928">
                      <w:pPr>
                        <w:spacing w:before="13"/>
                        <w:ind w:right="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2"/>
                          <w:w w:val="90"/>
                          <w:sz w:val="20"/>
                        </w:rPr>
                        <w:t>Photograph</w:t>
                      </w:r>
                      <w:r>
                        <w:rPr>
                          <w:spacing w:val="-3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w w:val="95"/>
                          <w:sz w:val="20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10E9F" w:rsidRDefault="00FF4928">
      <w:pPr>
        <w:pStyle w:val="ListParagraph"/>
        <w:numPr>
          <w:ilvl w:val="0"/>
          <w:numId w:val="3"/>
        </w:numPr>
        <w:tabs>
          <w:tab w:val="left" w:pos="426"/>
          <w:tab w:val="left" w:pos="7470"/>
        </w:tabs>
        <w:spacing w:before="33"/>
        <w:ind w:left="426" w:hanging="306"/>
        <w:rPr>
          <w:sz w:val="24"/>
        </w:rPr>
      </w:pPr>
      <w:r>
        <w:rPr>
          <w:sz w:val="24"/>
        </w:rPr>
        <w:t>Post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Applied </w:t>
      </w:r>
      <w:r>
        <w:rPr>
          <w:spacing w:val="-4"/>
          <w:sz w:val="24"/>
        </w:rPr>
        <w:t>for:</w:t>
      </w:r>
      <w:r>
        <w:rPr>
          <w:sz w:val="24"/>
          <w:u w:val="single"/>
        </w:rPr>
        <w:tab/>
      </w:r>
    </w:p>
    <w:p w:rsidR="00D10E9F" w:rsidRDefault="00FF4928">
      <w:pPr>
        <w:pStyle w:val="ListParagraph"/>
        <w:numPr>
          <w:ilvl w:val="0"/>
          <w:numId w:val="3"/>
        </w:numPr>
        <w:tabs>
          <w:tab w:val="left" w:pos="426"/>
          <w:tab w:val="left" w:pos="485"/>
          <w:tab w:val="left" w:pos="10530"/>
        </w:tabs>
        <w:spacing w:before="240"/>
        <w:ind w:left="485" w:right="276" w:hanging="365"/>
        <w:rPr>
          <w:sz w:val="24"/>
        </w:rPr>
      </w:pPr>
      <w:r>
        <w:rPr>
          <w:sz w:val="24"/>
        </w:rPr>
        <w:t xml:space="preserve">Name of the Applicant Mr. /Ms. </w:t>
      </w:r>
      <w:r>
        <w:rPr>
          <w:sz w:val="24"/>
          <w:u w:val="single"/>
        </w:rPr>
        <w:tab/>
      </w:r>
      <w:r>
        <w:rPr>
          <w:sz w:val="24"/>
        </w:rPr>
        <w:t xml:space="preserve"> (In</w:t>
      </w:r>
      <w:r>
        <w:rPr>
          <w:spacing w:val="40"/>
          <w:sz w:val="24"/>
        </w:rPr>
        <w:t xml:space="preserve"> </w:t>
      </w:r>
      <w:r>
        <w:rPr>
          <w:sz w:val="24"/>
        </w:rPr>
        <w:t>block CAPITAL letters)</w:t>
      </w:r>
    </w:p>
    <w:p w:rsidR="00D10E9F" w:rsidRDefault="00FF4928">
      <w:pPr>
        <w:pStyle w:val="ListParagraph"/>
        <w:numPr>
          <w:ilvl w:val="0"/>
          <w:numId w:val="3"/>
        </w:numPr>
        <w:tabs>
          <w:tab w:val="left" w:pos="424"/>
          <w:tab w:val="left" w:pos="10523"/>
        </w:tabs>
        <w:spacing w:before="137"/>
        <w:ind w:left="424" w:hanging="304"/>
        <w:rPr>
          <w:sz w:val="24"/>
        </w:rPr>
      </w:pPr>
      <w:r>
        <w:rPr>
          <w:spacing w:val="-4"/>
          <w:sz w:val="24"/>
        </w:rPr>
        <w:t xml:space="preserve">Father’s/Mother’s </w:t>
      </w:r>
      <w:r>
        <w:rPr>
          <w:sz w:val="24"/>
        </w:rPr>
        <w:t>Name:</w:t>
      </w:r>
      <w:r>
        <w:rPr>
          <w:spacing w:val="24"/>
          <w:sz w:val="24"/>
        </w:rPr>
        <w:t xml:space="preserve"> </w:t>
      </w:r>
      <w:r>
        <w:rPr>
          <w:sz w:val="24"/>
          <w:u w:val="single"/>
        </w:rPr>
        <w:tab/>
      </w:r>
    </w:p>
    <w:p w:rsidR="00D10E9F" w:rsidRDefault="00FF4928">
      <w:pPr>
        <w:pStyle w:val="ListParagraph"/>
        <w:numPr>
          <w:ilvl w:val="0"/>
          <w:numId w:val="3"/>
        </w:numPr>
        <w:tabs>
          <w:tab w:val="left" w:pos="424"/>
          <w:tab w:val="left" w:pos="2458"/>
          <w:tab w:val="left" w:pos="2818"/>
          <w:tab w:val="left" w:pos="6138"/>
          <w:tab w:val="left" w:pos="10593"/>
        </w:tabs>
        <w:spacing w:before="241"/>
        <w:ind w:left="424" w:hanging="304"/>
        <w:rPr>
          <w:sz w:val="24"/>
        </w:rPr>
      </w:pPr>
      <w:r>
        <w:rPr>
          <w:spacing w:val="-2"/>
          <w:sz w:val="24"/>
        </w:rPr>
        <w:t>Gender:</w:t>
      </w:r>
      <w:r>
        <w:rPr>
          <w:sz w:val="24"/>
          <w:u w:val="single"/>
        </w:rPr>
        <w:tab/>
      </w:r>
      <w:r>
        <w:rPr>
          <w:spacing w:val="-10"/>
          <w:sz w:val="24"/>
        </w:rPr>
        <w:t>_</w:t>
      </w:r>
      <w:r>
        <w:rPr>
          <w:sz w:val="24"/>
        </w:rPr>
        <w:tab/>
        <w:t>5.</w:t>
      </w:r>
      <w:r>
        <w:rPr>
          <w:spacing w:val="47"/>
          <w:sz w:val="24"/>
        </w:rPr>
        <w:t xml:space="preserve"> </w:t>
      </w:r>
      <w:r>
        <w:rPr>
          <w:sz w:val="24"/>
        </w:rPr>
        <w:t>Date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Birth:</w:t>
      </w:r>
      <w:r>
        <w:rPr>
          <w:sz w:val="24"/>
          <w:u w:val="single"/>
        </w:rPr>
        <w:tab/>
      </w:r>
      <w:r>
        <w:rPr>
          <w:sz w:val="24"/>
        </w:rPr>
        <w:t>6.</w:t>
      </w:r>
      <w:r>
        <w:rPr>
          <w:spacing w:val="40"/>
          <w:sz w:val="24"/>
        </w:rPr>
        <w:t xml:space="preserve"> </w:t>
      </w:r>
      <w:r>
        <w:rPr>
          <w:sz w:val="24"/>
        </w:rPr>
        <w:t>Marital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Status: </w:t>
      </w:r>
      <w:r>
        <w:rPr>
          <w:sz w:val="24"/>
          <w:u w:val="single"/>
        </w:rPr>
        <w:tab/>
      </w:r>
    </w:p>
    <w:p w:rsidR="00D10E9F" w:rsidRDefault="00FF4928">
      <w:pPr>
        <w:pStyle w:val="ListParagraph"/>
        <w:numPr>
          <w:ilvl w:val="0"/>
          <w:numId w:val="4"/>
        </w:numPr>
        <w:tabs>
          <w:tab w:val="left" w:pos="465"/>
          <w:tab w:val="left" w:pos="6114"/>
          <w:tab w:val="left" w:pos="10497"/>
        </w:tabs>
        <w:spacing w:before="139"/>
        <w:ind w:left="465" w:hanging="333"/>
        <w:rPr>
          <w:sz w:val="24"/>
        </w:rPr>
      </w:pPr>
      <w:r>
        <w:rPr>
          <w:spacing w:val="-2"/>
          <w:sz w:val="24"/>
        </w:rPr>
        <w:t xml:space="preserve">Spouse’s </w:t>
      </w:r>
      <w:r>
        <w:rPr>
          <w:sz w:val="24"/>
        </w:rPr>
        <w:t xml:space="preserve">Name: </w:t>
      </w:r>
      <w:r>
        <w:rPr>
          <w:sz w:val="24"/>
          <w:u w:val="single"/>
        </w:rPr>
        <w:tab/>
      </w:r>
      <w:r>
        <w:rPr>
          <w:sz w:val="24"/>
        </w:rPr>
        <w:t>7.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Aadhar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z w:val="24"/>
          <w:u w:val="single"/>
        </w:rPr>
        <w:tab/>
      </w:r>
    </w:p>
    <w:p w:rsidR="00D10E9F" w:rsidRDefault="00FF4928">
      <w:pPr>
        <w:pStyle w:val="ListParagraph"/>
        <w:numPr>
          <w:ilvl w:val="0"/>
          <w:numId w:val="4"/>
        </w:numPr>
        <w:tabs>
          <w:tab w:val="left" w:pos="465"/>
          <w:tab w:val="left" w:pos="8342"/>
        </w:tabs>
        <w:spacing w:before="240"/>
        <w:ind w:left="465" w:hanging="333"/>
        <w:rPr>
          <w:sz w:val="24"/>
        </w:rPr>
      </w:pP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you</w:t>
      </w:r>
      <w:r>
        <w:rPr>
          <w:spacing w:val="-15"/>
          <w:sz w:val="24"/>
        </w:rPr>
        <w:t xml:space="preserve"> </w:t>
      </w:r>
      <w:r>
        <w:rPr>
          <w:sz w:val="24"/>
        </w:rPr>
        <w:t>belong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GEN/SC/ST/OBC/PH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category*</w:t>
      </w:r>
      <w:r>
        <w:rPr>
          <w:sz w:val="24"/>
          <w:u w:val="single"/>
        </w:rPr>
        <w:tab/>
      </w:r>
    </w:p>
    <w:p w:rsidR="00D10E9F" w:rsidRDefault="00FF4928">
      <w:pPr>
        <w:pStyle w:val="Heading3"/>
        <w:spacing w:before="0"/>
        <w:ind w:left="425"/>
      </w:pPr>
      <w:r>
        <w:rPr>
          <w:b w:val="0"/>
          <w:spacing w:val="-2"/>
        </w:rPr>
        <w:t>*</w:t>
      </w:r>
      <w:r>
        <w:rPr>
          <w:spacing w:val="-2"/>
        </w:rPr>
        <w:t>(Please</w:t>
      </w:r>
      <w:r>
        <w:rPr>
          <w:b w:val="0"/>
          <w:spacing w:val="-12"/>
        </w:rPr>
        <w:t xml:space="preserve"> </w:t>
      </w:r>
      <w:r>
        <w:rPr>
          <w:spacing w:val="-2"/>
        </w:rPr>
        <w:t>enclose</w:t>
      </w:r>
      <w:r>
        <w:rPr>
          <w:b w:val="0"/>
          <w:spacing w:val="-7"/>
        </w:rPr>
        <w:t xml:space="preserve"> </w:t>
      </w:r>
      <w:r>
        <w:rPr>
          <w:spacing w:val="-2"/>
        </w:rPr>
        <w:t>self-attested</w:t>
      </w:r>
      <w:r>
        <w:rPr>
          <w:b w:val="0"/>
          <w:spacing w:val="-1"/>
        </w:rPr>
        <w:t xml:space="preserve"> </w:t>
      </w:r>
      <w:r>
        <w:rPr>
          <w:spacing w:val="-2"/>
        </w:rPr>
        <w:t>copy</w:t>
      </w:r>
      <w:r>
        <w:rPr>
          <w:b w:val="0"/>
          <w:spacing w:val="-3"/>
        </w:rPr>
        <w:t xml:space="preserve"> </w:t>
      </w:r>
      <w:r>
        <w:rPr>
          <w:spacing w:val="-2"/>
        </w:rPr>
        <w:t>of</w:t>
      </w:r>
      <w:r>
        <w:rPr>
          <w:b w:val="0"/>
        </w:rPr>
        <w:t xml:space="preserve"> </w:t>
      </w:r>
      <w:r>
        <w:rPr>
          <w:spacing w:val="-2"/>
        </w:rPr>
        <w:t>the</w:t>
      </w:r>
      <w:r>
        <w:rPr>
          <w:b w:val="0"/>
          <w:spacing w:val="-4"/>
        </w:rPr>
        <w:t xml:space="preserve"> </w:t>
      </w:r>
      <w:r>
        <w:rPr>
          <w:spacing w:val="-2"/>
        </w:rPr>
        <w:t>certificate,</w:t>
      </w:r>
      <w:r>
        <w:rPr>
          <w:b w:val="0"/>
          <w:spacing w:val="-5"/>
        </w:rPr>
        <w:t xml:space="preserve"> </w:t>
      </w:r>
      <w:r>
        <w:rPr>
          <w:spacing w:val="-2"/>
        </w:rPr>
        <w:t>if</w:t>
      </w:r>
      <w:r>
        <w:rPr>
          <w:b w:val="0"/>
          <w:spacing w:val="1"/>
        </w:rPr>
        <w:t xml:space="preserve"> </w:t>
      </w:r>
      <w:r>
        <w:rPr>
          <w:spacing w:val="-2"/>
        </w:rPr>
        <w:t>applicable)</w:t>
      </w:r>
    </w:p>
    <w:p w:rsidR="00D10E9F" w:rsidRDefault="00FF4928">
      <w:pPr>
        <w:pStyle w:val="ListParagraph"/>
        <w:numPr>
          <w:ilvl w:val="0"/>
          <w:numId w:val="4"/>
        </w:numPr>
        <w:tabs>
          <w:tab w:val="left" w:pos="405"/>
          <w:tab w:val="left" w:pos="5889"/>
        </w:tabs>
        <w:spacing w:before="134"/>
        <w:ind w:left="405" w:hanging="273"/>
        <w:rPr>
          <w:sz w:val="24"/>
        </w:rPr>
      </w:pPr>
      <w:r>
        <w:rPr>
          <w:noProof/>
          <w:sz w:val="24"/>
          <w:lang w:val="en-IN" w:eastAsia="en-IN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4137025</wp:posOffset>
                </wp:positionH>
                <wp:positionV relativeFrom="paragraph">
                  <wp:posOffset>368300</wp:posOffset>
                </wp:positionV>
                <wp:extent cx="3084195" cy="174942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195" cy="1749425"/>
                          <a:chOff x="0" y="0"/>
                          <a:chExt cx="3084195" cy="17494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16850" y="210695"/>
                            <a:ext cx="2795270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270" h="713105">
                                <a:moveTo>
                                  <a:pt x="0" y="0"/>
                                </a:moveTo>
                                <a:lnTo>
                                  <a:pt x="2794619" y="0"/>
                                </a:lnTo>
                              </a:path>
                              <a:path w="2795270" h="713105">
                                <a:moveTo>
                                  <a:pt x="0" y="224789"/>
                                </a:moveTo>
                                <a:lnTo>
                                  <a:pt x="2795259" y="224789"/>
                                </a:lnTo>
                              </a:path>
                              <a:path w="2795270" h="713105">
                                <a:moveTo>
                                  <a:pt x="0" y="449579"/>
                                </a:moveTo>
                                <a:lnTo>
                                  <a:pt x="2795259" y="449579"/>
                                </a:lnTo>
                              </a:path>
                              <a:path w="2795270" h="713105">
                                <a:moveTo>
                                  <a:pt x="0" y="712835"/>
                                </a:moveTo>
                                <a:lnTo>
                                  <a:pt x="2794619" y="712835"/>
                                </a:lnTo>
                              </a:path>
                            </a:pathLst>
                          </a:custGeom>
                          <a:ln w="56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699" y="12699"/>
                            <a:ext cx="3003550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1724025">
                                <a:moveTo>
                                  <a:pt x="0" y="1723762"/>
                                </a:moveTo>
                                <a:lnTo>
                                  <a:pt x="3003553" y="1723762"/>
                                </a:lnTo>
                                <a:lnTo>
                                  <a:pt x="3003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3762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8870" y="1036091"/>
                            <a:ext cx="2000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0E9F" w:rsidRDefault="00FF4928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Pin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095884" y="1036091"/>
                            <a:ext cx="9575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0E9F" w:rsidRDefault="00FF4928">
                              <w:pPr>
                                <w:tabs>
                                  <w:tab w:val="left" w:pos="691"/>
                                  <w:tab w:val="left" w:pos="1487"/>
                                </w:tabs>
                                <w:spacing w:line="244" w:lineRule="exact"/>
                              </w:pPr>
                              <w:proofErr w:type="gramStart"/>
                              <w:r>
                                <w:rPr>
                                  <w:spacing w:val="-2"/>
                                </w:rPr>
                                <w:t>code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:</w:t>
                              </w:r>
                              <w: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8870" y="1276883"/>
                            <a:ext cx="2965450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0E9F" w:rsidRDefault="00FF4928">
                              <w:pPr>
                                <w:tabs>
                                  <w:tab w:val="left" w:pos="4649"/>
                                </w:tabs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Telephone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No: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D10E9F" w:rsidRDefault="00FF4928">
                              <w:pPr>
                                <w:tabs>
                                  <w:tab w:val="left" w:pos="4610"/>
                                </w:tabs>
                                <w:spacing w:before="126"/>
                              </w:pPr>
                              <w:r>
                                <w:rPr>
                                  <w:spacing w:val="-2"/>
                                </w:rPr>
                                <w:t xml:space="preserve">E-mail 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ID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8" style="position:absolute;left:0;text-align:left;margin-left:325.75pt;margin-top:29pt;width:242.85pt;height:137.75pt;z-index:251661312;mso-wrap-distance-left:0;mso-wrap-distance-right:0;mso-position-horizontal-relative:page" coordsize="30841,17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">
                <v:shape id="Graphic 9" o:spid="_x0000_s1029" style="position:absolute;left:1168;top:2106;width:27953;height:7132;visibility:visible;mso-wrap-style:square;v-text-anchor:top" coordsize="2795270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" path="m,l2794619,em,224789r2795259,em,449579r2795259,em,712835r2794619,e" filled="f" strokeweight=".15575mm">
                  <v:path arrowok="t"/>
                </v:shape>
                <v:shape id="Graphic 10" o:spid="_x0000_s1030" style="position:absolute;left:126;top:126;width:30036;height:17241;visibility:visible;mso-wrap-style:square;v-text-anchor:top" coordsize="3003550,172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" path="m,1723762r3003553,l3003553,,,,,1723762xe" filled="f" strokeweight=".70553mm">
                  <v:path arrowok="t"/>
                </v:shape>
                <v:shape id="Textbox 11" o:spid="_x0000_s1031" type="#_x0000_t202" style="position:absolute;left:1188;top:10360;width:200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D10E9F" w:rsidRDefault="00FF4928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Pin</w:t>
                        </w:r>
                      </w:p>
                    </w:txbxContent>
                  </v:textbox>
                </v:shape>
                <v:shape id="Textbox 12" o:spid="_x0000_s1032" type="#_x0000_t202" style="position:absolute;left:20958;top:10360;width:957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D10E9F" w:rsidRDefault="00FF4928">
                        <w:pPr>
                          <w:tabs>
                            <w:tab w:val="left" w:pos="691"/>
                            <w:tab w:val="left" w:pos="1487"/>
                          </w:tabs>
                          <w:spacing w:line="244" w:lineRule="exact"/>
                        </w:pPr>
                        <w:proofErr w:type="gramStart"/>
                        <w:r>
                          <w:rPr>
                            <w:spacing w:val="-2"/>
                          </w:rPr>
                          <w:t>code</w:t>
                        </w:r>
                        <w:proofErr w:type="gramEnd"/>
                        <w:r>
                          <w:rPr>
                            <w:spacing w:val="-2"/>
                          </w:rPr>
                          <w:t>:</w:t>
                        </w:r>
                        <w: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3" o:spid="_x0000_s1033" type="#_x0000_t202" style="position:absolute;left:1188;top:12768;width:29655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10E9F" w:rsidRDefault="00FF4928">
                        <w:pPr>
                          <w:tabs>
                            <w:tab w:val="left" w:pos="4649"/>
                          </w:tabs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Telephone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No: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D10E9F" w:rsidRDefault="00FF4928">
                        <w:pPr>
                          <w:tabs>
                            <w:tab w:val="left" w:pos="4610"/>
                          </w:tabs>
                          <w:spacing w:before="126"/>
                        </w:pPr>
                        <w:r>
                          <w:rPr>
                            <w:spacing w:val="-2"/>
                          </w:rPr>
                          <w:t xml:space="preserve">E-mail </w:t>
                        </w:r>
                        <w:proofErr w:type="gramStart"/>
                        <w:r>
                          <w:rPr>
                            <w:spacing w:val="-2"/>
                          </w:rPr>
                          <w:t>ID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: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Present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Mailing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Address</w:t>
      </w:r>
      <w:r>
        <w:rPr>
          <w:sz w:val="24"/>
        </w:rPr>
        <w:tab/>
      </w:r>
      <w:r>
        <w:rPr>
          <w:spacing w:val="-2"/>
          <w:sz w:val="24"/>
        </w:rPr>
        <w:t>10.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Permanent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Address</w:t>
      </w:r>
    </w:p>
    <w:p w:rsidR="00D10E9F" w:rsidRDefault="00FF4928">
      <w:pPr>
        <w:pStyle w:val="BodyText"/>
        <w:spacing w:before="8"/>
        <w:rPr>
          <w:sz w:val="12"/>
        </w:rPr>
      </w:pPr>
      <w:r>
        <w:rPr>
          <w:noProof/>
          <w:sz w:val="12"/>
          <w:lang w:val="en-IN" w:eastAsia="en-IN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614045</wp:posOffset>
                </wp:positionH>
                <wp:positionV relativeFrom="paragraph">
                  <wp:posOffset>107950</wp:posOffset>
                </wp:positionV>
                <wp:extent cx="3081020" cy="1737995"/>
                <wp:effectExtent l="0" t="0" r="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1020" cy="1737995"/>
                          <a:chOff x="0" y="0"/>
                          <a:chExt cx="3081020" cy="17379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16844" y="209302"/>
                            <a:ext cx="2795905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905" h="708660">
                                <a:moveTo>
                                  <a:pt x="0" y="0"/>
                                </a:moveTo>
                                <a:lnTo>
                                  <a:pt x="2794650" y="0"/>
                                </a:lnTo>
                              </a:path>
                              <a:path w="2795905" h="708660">
                                <a:moveTo>
                                  <a:pt x="0" y="223387"/>
                                </a:moveTo>
                                <a:lnTo>
                                  <a:pt x="2795899" y="223387"/>
                                </a:lnTo>
                              </a:path>
                              <a:path w="2795905" h="708660">
                                <a:moveTo>
                                  <a:pt x="0" y="446653"/>
                                </a:moveTo>
                                <a:lnTo>
                                  <a:pt x="2795899" y="446653"/>
                                </a:lnTo>
                              </a:path>
                              <a:path w="2795905" h="708660">
                                <a:moveTo>
                                  <a:pt x="0" y="708141"/>
                                </a:moveTo>
                                <a:lnTo>
                                  <a:pt x="2794650" y="708141"/>
                                </a:lnTo>
                              </a:path>
                            </a:pathLst>
                          </a:custGeom>
                          <a:ln w="56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699" y="12699"/>
                            <a:ext cx="3003550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1712595">
                                <a:moveTo>
                                  <a:pt x="0" y="1712463"/>
                                </a:moveTo>
                                <a:lnTo>
                                  <a:pt x="3003553" y="1712463"/>
                                </a:lnTo>
                                <a:lnTo>
                                  <a:pt x="3003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2463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16852" y="1036107"/>
                            <a:ext cx="2000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0E9F" w:rsidRDefault="00FF4928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Pin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091064" y="1036107"/>
                            <a:ext cx="95948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0E9F" w:rsidRDefault="00FF4928">
                              <w:pPr>
                                <w:tabs>
                                  <w:tab w:val="left" w:pos="693"/>
                                  <w:tab w:val="left" w:pos="1490"/>
                                </w:tabs>
                                <w:spacing w:line="244" w:lineRule="exact"/>
                              </w:pPr>
                              <w:proofErr w:type="gramStart"/>
                              <w:r>
                                <w:rPr>
                                  <w:spacing w:val="-2"/>
                                </w:rPr>
                                <w:t>code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:</w:t>
                              </w:r>
                              <w: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16844" y="1276892"/>
                            <a:ext cx="2963545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0E9F" w:rsidRDefault="00FF4928">
                              <w:pPr>
                                <w:tabs>
                                  <w:tab w:val="left" w:pos="4646"/>
                                </w:tabs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Telephone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No: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D10E9F" w:rsidRDefault="00FF4928">
                              <w:pPr>
                                <w:tabs>
                                  <w:tab w:val="left" w:pos="4608"/>
                                </w:tabs>
                                <w:spacing w:before="126"/>
                              </w:pPr>
                              <w:r>
                                <w:rPr>
                                  <w:spacing w:val="-2"/>
                                </w:rPr>
                                <w:t xml:space="preserve">E-mail 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4" style="position:absolute;margin-left:48.35pt;margin-top:8.5pt;width:242.6pt;height:136.85pt;z-index:-251649024;mso-wrap-distance-left:0;mso-wrap-distance-right:0;mso-position-horizontal-relative:page" coordsize="30810,17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">
                <v:shape id="Graphic 15" o:spid="_x0000_s1035" style="position:absolute;left:1168;top:2093;width:27959;height:7086;visibility:visible;mso-wrap-style:square;v-text-anchor:top" coordsize="2795905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" path="m,l2794650,em,223387r2795899,em,446653r2795899,em,708141r2794650,e" filled="f" strokeweight=".15575mm">
                  <v:path arrowok="t"/>
                </v:shape>
                <v:shape id="Graphic 16" o:spid="_x0000_s1036" style="position:absolute;left:126;top:126;width:30036;height:17126;visibility:visible;mso-wrap-style:square;v-text-anchor:top" coordsize="3003550,17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" path="m,1712463r3003553,l3003553,,,,,1712463xe" filled="f" strokeweight=".70553mm">
                  <v:path arrowok="t"/>
                </v:shape>
                <v:shape id="Textbox 17" o:spid="_x0000_s1037" type="#_x0000_t202" style="position:absolute;left:1168;top:10361;width:2000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D10E9F" w:rsidRDefault="00FF4928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Pin</w:t>
                        </w:r>
                      </w:p>
                    </w:txbxContent>
                  </v:textbox>
                </v:shape>
                <v:shape id="Textbox 18" o:spid="_x0000_s1038" type="#_x0000_t202" style="position:absolute;left:20910;top:10361;width:959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D10E9F" w:rsidRDefault="00FF4928">
                        <w:pPr>
                          <w:tabs>
                            <w:tab w:val="left" w:pos="693"/>
                            <w:tab w:val="left" w:pos="1490"/>
                          </w:tabs>
                          <w:spacing w:line="244" w:lineRule="exact"/>
                        </w:pPr>
                        <w:proofErr w:type="gramStart"/>
                        <w:r>
                          <w:rPr>
                            <w:spacing w:val="-2"/>
                          </w:rPr>
                          <w:t>code</w:t>
                        </w:r>
                        <w:proofErr w:type="gramEnd"/>
                        <w:r>
                          <w:rPr>
                            <w:spacing w:val="-2"/>
                          </w:rPr>
                          <w:t>:</w:t>
                        </w:r>
                        <w: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9" o:spid="_x0000_s1039" type="#_x0000_t202" style="position:absolute;left:1168;top:12768;width:29635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D10E9F" w:rsidRDefault="00FF4928">
                        <w:pPr>
                          <w:tabs>
                            <w:tab w:val="left" w:pos="4646"/>
                          </w:tabs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Telephone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No: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D10E9F" w:rsidRDefault="00FF4928">
                        <w:pPr>
                          <w:tabs>
                            <w:tab w:val="left" w:pos="4608"/>
                          </w:tabs>
                          <w:spacing w:before="126"/>
                        </w:pPr>
                        <w:r>
                          <w:rPr>
                            <w:spacing w:val="-2"/>
                          </w:rPr>
                          <w:t xml:space="preserve">E-mail </w:t>
                        </w:r>
                        <w:proofErr w:type="gramStart"/>
                        <w:r>
                          <w:rPr>
                            <w:spacing w:val="-2"/>
                          </w:rPr>
                          <w:t>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: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10E9F" w:rsidRDefault="00D10E9F">
      <w:pPr>
        <w:pStyle w:val="BodyText"/>
        <w:spacing w:before="45"/>
      </w:pPr>
    </w:p>
    <w:p w:rsidR="00D10E9F" w:rsidRDefault="00FF4928">
      <w:pPr>
        <w:pStyle w:val="Heading3"/>
      </w:pPr>
      <w:r>
        <w:t>11.</w:t>
      </w:r>
      <w:r>
        <w:rPr>
          <w:b w:val="0"/>
          <w:spacing w:val="-17"/>
        </w:rPr>
        <w:t xml:space="preserve"> </w:t>
      </w:r>
      <w:r>
        <w:t>Details</w:t>
      </w:r>
      <w:r>
        <w:rPr>
          <w:b w:val="0"/>
          <w:spacing w:val="-15"/>
        </w:rPr>
        <w:t xml:space="preserve"> </w:t>
      </w:r>
      <w:r>
        <w:t>of</w:t>
      </w:r>
      <w:r>
        <w:rPr>
          <w:b w:val="0"/>
          <w:spacing w:val="-15"/>
        </w:rPr>
        <w:t xml:space="preserve"> </w:t>
      </w:r>
      <w:r>
        <w:t>academic</w:t>
      </w:r>
      <w:r>
        <w:rPr>
          <w:b w:val="0"/>
          <w:spacing w:val="-15"/>
        </w:rPr>
        <w:t xml:space="preserve"> </w:t>
      </w:r>
      <w:r>
        <w:t>record</w:t>
      </w:r>
      <w:r>
        <w:rPr>
          <w:b w:val="0"/>
          <w:spacing w:val="-15"/>
        </w:rPr>
        <w:t xml:space="preserve"> </w:t>
      </w:r>
      <w:r>
        <w:t>starting</w:t>
      </w:r>
      <w:r>
        <w:rPr>
          <w:b w:val="0"/>
          <w:spacing w:val="-14"/>
        </w:rPr>
        <w:t xml:space="preserve"> </w:t>
      </w:r>
      <w:r>
        <w:t>from</w:t>
      </w:r>
      <w:r>
        <w:rPr>
          <w:b w:val="0"/>
          <w:spacing w:val="-20"/>
        </w:rPr>
        <w:t xml:space="preserve"> </w:t>
      </w:r>
      <w:r>
        <w:t>SECONDARY</w:t>
      </w:r>
      <w:r>
        <w:rPr>
          <w:b w:val="0"/>
          <w:spacing w:val="-13"/>
        </w:rPr>
        <w:t xml:space="preserve"> </w:t>
      </w:r>
      <w:r>
        <w:t>(Class</w:t>
      </w:r>
      <w:r>
        <w:rPr>
          <w:b w:val="0"/>
          <w:spacing w:val="-13"/>
        </w:rPr>
        <w:t xml:space="preserve"> </w:t>
      </w:r>
      <w:r>
        <w:t>X)</w:t>
      </w:r>
      <w:r>
        <w:rPr>
          <w:b w:val="0"/>
          <w:spacing w:val="-15"/>
        </w:rPr>
        <w:t xml:space="preserve"> </w:t>
      </w:r>
      <w:r>
        <w:rPr>
          <w:spacing w:val="-2"/>
        </w:rPr>
        <w:t>Examination:</w:t>
      </w:r>
    </w:p>
    <w:p w:rsidR="00D10E9F" w:rsidRDefault="00FF4928">
      <w:pPr>
        <w:spacing w:before="38"/>
        <w:ind w:left="545"/>
        <w:rPr>
          <w:sz w:val="24"/>
        </w:rPr>
      </w:pPr>
      <w:r>
        <w:rPr>
          <w:spacing w:val="-2"/>
          <w:sz w:val="24"/>
        </w:rPr>
        <w:t>(</w:t>
      </w:r>
      <w:r>
        <w:rPr>
          <w:b/>
          <w:spacing w:val="-2"/>
          <w:sz w:val="24"/>
        </w:rPr>
        <w:t>Self-Attested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copies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mark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sheets/certificates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enclosed</w:t>
      </w:r>
      <w:r>
        <w:rPr>
          <w:spacing w:val="-2"/>
          <w:sz w:val="24"/>
        </w:rPr>
        <w:t>)</w:t>
      </w:r>
    </w:p>
    <w:p w:rsidR="00D10E9F" w:rsidRDefault="00D10E9F">
      <w:pPr>
        <w:pStyle w:val="BodyText"/>
        <w:rPr>
          <w:sz w:val="20"/>
        </w:rPr>
      </w:pPr>
    </w:p>
    <w:p w:rsidR="00D10E9F" w:rsidRDefault="00D10E9F">
      <w:pPr>
        <w:pStyle w:val="BodyText"/>
        <w:spacing w:before="141" w:after="1"/>
        <w:rPr>
          <w:sz w:val="20"/>
        </w:rPr>
      </w:pPr>
    </w:p>
    <w:tbl>
      <w:tblPr>
        <w:tblW w:w="0" w:type="auto"/>
        <w:tblInd w:w="5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87"/>
        <w:gridCol w:w="1126"/>
        <w:gridCol w:w="2266"/>
        <w:gridCol w:w="2021"/>
        <w:gridCol w:w="1464"/>
      </w:tblGrid>
      <w:tr w:rsidR="00D10E9F">
        <w:trPr>
          <w:trHeight w:val="807"/>
        </w:trPr>
        <w:tc>
          <w:tcPr>
            <w:tcW w:w="1548" w:type="dxa"/>
          </w:tcPr>
          <w:p w:rsidR="00D10E9F" w:rsidRDefault="00FF4928">
            <w:pPr>
              <w:pStyle w:val="TableParagraph"/>
              <w:spacing w:line="206" w:lineRule="auto"/>
              <w:ind w:left="242" w:right="108" w:hanging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Degree/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discipline)</w:t>
            </w:r>
          </w:p>
        </w:tc>
        <w:tc>
          <w:tcPr>
            <w:tcW w:w="1287" w:type="dxa"/>
          </w:tcPr>
          <w:p w:rsidR="00D10E9F" w:rsidRDefault="00FF4928">
            <w:pPr>
              <w:pStyle w:val="TableParagraph"/>
              <w:spacing w:line="192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University</w:t>
            </w:r>
          </w:p>
          <w:p w:rsidR="00D10E9F" w:rsidRDefault="00FF4928">
            <w:pPr>
              <w:pStyle w:val="TableParagraph"/>
              <w:spacing w:line="254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College</w:t>
            </w:r>
          </w:p>
          <w:p w:rsidR="00D10E9F" w:rsidRDefault="00FF4928">
            <w:pPr>
              <w:pStyle w:val="TableParagraph"/>
              <w:spacing w:line="271" w:lineRule="exact"/>
              <w:ind w:left="12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Board</w:t>
            </w:r>
          </w:p>
        </w:tc>
        <w:tc>
          <w:tcPr>
            <w:tcW w:w="1126" w:type="dxa"/>
          </w:tcPr>
          <w:p w:rsidR="00D10E9F" w:rsidRDefault="00FF4928">
            <w:pPr>
              <w:pStyle w:val="TableParagraph"/>
              <w:spacing w:line="208" w:lineRule="auto"/>
              <w:ind w:left="225" w:right="110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Passing</w:t>
            </w:r>
          </w:p>
        </w:tc>
        <w:tc>
          <w:tcPr>
            <w:tcW w:w="2266" w:type="dxa"/>
          </w:tcPr>
          <w:p w:rsidR="00D10E9F" w:rsidRDefault="00FF4928">
            <w:pPr>
              <w:pStyle w:val="TableParagraph"/>
              <w:spacing w:line="208" w:lineRule="auto"/>
              <w:ind w:left="537" w:right="451" w:hanging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Percentage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Marks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CPI</w:t>
            </w:r>
          </w:p>
        </w:tc>
        <w:tc>
          <w:tcPr>
            <w:tcW w:w="2021" w:type="dxa"/>
          </w:tcPr>
          <w:p w:rsidR="00D10E9F" w:rsidRDefault="00FF4928">
            <w:pPr>
              <w:pStyle w:val="TableParagraph"/>
              <w:spacing w:line="250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Class/Grade/Rank</w:t>
            </w:r>
          </w:p>
        </w:tc>
        <w:tc>
          <w:tcPr>
            <w:tcW w:w="1464" w:type="dxa"/>
          </w:tcPr>
          <w:p w:rsidR="00D10E9F" w:rsidRDefault="00FF4928">
            <w:pPr>
              <w:pStyle w:val="TableParagraph"/>
              <w:spacing w:line="208" w:lineRule="auto"/>
              <w:ind w:left="451" w:right="282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Subjects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</w:t>
            </w:r>
          </w:p>
        </w:tc>
      </w:tr>
      <w:tr w:rsidR="00D10E9F">
        <w:trPr>
          <w:trHeight w:val="551"/>
        </w:trPr>
        <w:tc>
          <w:tcPr>
            <w:tcW w:w="1548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287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12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26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021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464" w:type="dxa"/>
          </w:tcPr>
          <w:p w:rsidR="00D10E9F" w:rsidRDefault="00D10E9F">
            <w:pPr>
              <w:pStyle w:val="TableParagraph"/>
            </w:pPr>
          </w:p>
        </w:tc>
      </w:tr>
      <w:tr w:rsidR="00D10E9F">
        <w:trPr>
          <w:trHeight w:val="548"/>
        </w:trPr>
        <w:tc>
          <w:tcPr>
            <w:tcW w:w="1548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287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12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26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021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464" w:type="dxa"/>
          </w:tcPr>
          <w:p w:rsidR="00D10E9F" w:rsidRDefault="00D10E9F">
            <w:pPr>
              <w:pStyle w:val="TableParagraph"/>
            </w:pPr>
          </w:p>
        </w:tc>
      </w:tr>
      <w:tr w:rsidR="00D10E9F">
        <w:trPr>
          <w:trHeight w:val="548"/>
        </w:trPr>
        <w:tc>
          <w:tcPr>
            <w:tcW w:w="1548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287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12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26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021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464" w:type="dxa"/>
          </w:tcPr>
          <w:p w:rsidR="00D10E9F" w:rsidRDefault="00D10E9F">
            <w:pPr>
              <w:pStyle w:val="TableParagraph"/>
            </w:pPr>
          </w:p>
        </w:tc>
      </w:tr>
      <w:tr w:rsidR="00D10E9F">
        <w:trPr>
          <w:trHeight w:val="546"/>
        </w:trPr>
        <w:tc>
          <w:tcPr>
            <w:tcW w:w="1548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287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12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266" w:type="dxa"/>
          </w:tcPr>
          <w:p w:rsidR="00D10E9F" w:rsidRDefault="00D10E9F">
            <w:pPr>
              <w:pStyle w:val="TableParagraph"/>
            </w:pPr>
          </w:p>
        </w:tc>
        <w:tc>
          <w:tcPr>
            <w:tcW w:w="2021" w:type="dxa"/>
          </w:tcPr>
          <w:p w:rsidR="00D10E9F" w:rsidRDefault="00D10E9F">
            <w:pPr>
              <w:pStyle w:val="TableParagraph"/>
            </w:pPr>
          </w:p>
        </w:tc>
        <w:tc>
          <w:tcPr>
            <w:tcW w:w="1464" w:type="dxa"/>
          </w:tcPr>
          <w:p w:rsidR="00D10E9F" w:rsidRDefault="00D10E9F">
            <w:pPr>
              <w:pStyle w:val="TableParagraph"/>
            </w:pPr>
          </w:p>
        </w:tc>
      </w:tr>
    </w:tbl>
    <w:p w:rsidR="00D10E9F" w:rsidRDefault="00D10E9F">
      <w:pPr>
        <w:pStyle w:val="TableParagraph"/>
        <w:sectPr w:rsidR="00D10E9F">
          <w:footerReference w:type="default" r:id="rId12"/>
          <w:pgSz w:w="11940" w:h="16860"/>
          <w:pgMar w:top="660" w:right="566" w:bottom="960" w:left="566" w:header="0" w:footer="77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pgNumType w:start="1"/>
          <w:cols w:space="720"/>
        </w:sectPr>
      </w:pPr>
    </w:p>
    <w:tbl>
      <w:tblPr>
        <w:tblW w:w="0" w:type="auto"/>
        <w:tblInd w:w="5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87"/>
        <w:gridCol w:w="1126"/>
        <w:gridCol w:w="2266"/>
        <w:gridCol w:w="2021"/>
        <w:gridCol w:w="1464"/>
      </w:tblGrid>
      <w:tr w:rsidR="00D10E9F">
        <w:trPr>
          <w:trHeight w:val="553"/>
        </w:trPr>
        <w:tc>
          <w:tcPr>
            <w:tcW w:w="1548" w:type="dxa"/>
          </w:tcPr>
          <w:p w:rsidR="00D10E9F" w:rsidRDefault="00D10E9F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D10E9F" w:rsidRDefault="00D10E9F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</w:tcPr>
          <w:p w:rsidR="00D10E9F" w:rsidRDefault="00D10E9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D10E9F" w:rsidRDefault="00D10E9F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</w:tcPr>
          <w:p w:rsidR="00D10E9F" w:rsidRDefault="00D10E9F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D10E9F" w:rsidRDefault="00D10E9F">
            <w:pPr>
              <w:pStyle w:val="TableParagraph"/>
              <w:rPr>
                <w:sz w:val="24"/>
              </w:rPr>
            </w:pPr>
          </w:p>
        </w:tc>
      </w:tr>
    </w:tbl>
    <w:p w:rsidR="00D10E9F" w:rsidRDefault="00FF4928">
      <w:pPr>
        <w:spacing w:before="175"/>
        <w:ind w:left="566" w:right="670"/>
        <w:jc w:val="center"/>
        <w:rPr>
          <w:b/>
        </w:rPr>
      </w:pPr>
      <w:r>
        <w:rPr>
          <w:b/>
          <w:spacing w:val="-4"/>
          <w:u w:val="thick"/>
        </w:rPr>
        <w:t>DECLARATION</w:t>
      </w:r>
      <w:r>
        <w:rPr>
          <w:spacing w:val="-12"/>
          <w:u w:val="thick"/>
        </w:rPr>
        <w:t xml:space="preserve"> </w:t>
      </w:r>
      <w:r>
        <w:rPr>
          <w:b/>
          <w:spacing w:val="-4"/>
          <w:u w:val="thick"/>
        </w:rPr>
        <w:t>BY</w:t>
      </w:r>
      <w:r>
        <w:rPr>
          <w:spacing w:val="3"/>
          <w:u w:val="thick"/>
        </w:rPr>
        <w:t xml:space="preserve"> </w:t>
      </w:r>
      <w:r>
        <w:rPr>
          <w:b/>
          <w:spacing w:val="-4"/>
          <w:u w:val="thick"/>
        </w:rPr>
        <w:t>THE</w:t>
      </w:r>
      <w:r>
        <w:rPr>
          <w:spacing w:val="-7"/>
          <w:u w:val="thick"/>
        </w:rPr>
        <w:t xml:space="preserve"> </w:t>
      </w:r>
      <w:r>
        <w:rPr>
          <w:b/>
          <w:spacing w:val="-4"/>
          <w:u w:val="thick"/>
        </w:rPr>
        <w:t>APPLICANT</w:t>
      </w:r>
    </w:p>
    <w:p w:rsidR="00D10E9F" w:rsidRDefault="00FF4928">
      <w:pPr>
        <w:pStyle w:val="BodyText"/>
        <w:spacing w:before="113"/>
        <w:ind w:left="204" w:right="79"/>
        <w:jc w:val="both"/>
        <w:rPr>
          <w:b/>
        </w:rPr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 all the</w:t>
      </w:r>
      <w:r>
        <w:rPr>
          <w:spacing w:val="-2"/>
        </w:rPr>
        <w:t xml:space="preserve"> </w:t>
      </w:r>
      <w:r>
        <w:t>particulars furnished above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correct. I understand that my association</w:t>
      </w:r>
      <w:r>
        <w:rPr>
          <w:spacing w:val="-1"/>
        </w:rPr>
        <w:t xml:space="preserve"> </w:t>
      </w:r>
      <w:r>
        <w:t xml:space="preserve">direct or indirect with any unlawful organization is forbidden. I am aware that any incorrect information may lead to </w:t>
      </w:r>
      <w:r>
        <w:rPr>
          <w:spacing w:val="-2"/>
        </w:rPr>
        <w:t>cancellation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my</w:t>
      </w:r>
      <w:r>
        <w:rPr>
          <w:spacing w:val="-13"/>
        </w:rPr>
        <w:t xml:space="preserve"> </w:t>
      </w:r>
      <w:r>
        <w:rPr>
          <w:spacing w:val="-2"/>
        </w:rPr>
        <w:t>admission/selection.</w:t>
      </w:r>
      <w:r>
        <w:rPr>
          <w:spacing w:val="-9"/>
        </w:rPr>
        <w:t xml:space="preserve"> </w:t>
      </w:r>
      <w:r>
        <w:rPr>
          <w:spacing w:val="-2"/>
        </w:rPr>
        <w:t>If</w:t>
      </w:r>
      <w:r>
        <w:rPr>
          <w:spacing w:val="-13"/>
        </w:rPr>
        <w:t xml:space="preserve"> </w:t>
      </w:r>
      <w:r>
        <w:rPr>
          <w:spacing w:val="-2"/>
        </w:rPr>
        <w:t>selected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admission, I</w:t>
      </w:r>
      <w:r>
        <w:rPr>
          <w:spacing w:val="-13"/>
        </w:rPr>
        <w:t xml:space="preserve"> </w:t>
      </w:r>
      <w:r>
        <w:rPr>
          <w:spacing w:val="-2"/>
        </w:rPr>
        <w:t>promise</w:t>
      </w:r>
      <w:r>
        <w:rPr>
          <w:spacing w:val="-7"/>
        </w:rPr>
        <w:t xml:space="preserve"> </w:t>
      </w:r>
      <w:r>
        <w:rPr>
          <w:spacing w:val="-2"/>
        </w:rPr>
        <w:t>to abide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 rul</w:t>
      </w:r>
      <w:r>
        <w:rPr>
          <w:spacing w:val="-2"/>
        </w:rPr>
        <w:t>es and</w:t>
      </w:r>
      <w:r>
        <w:rPr>
          <w:spacing w:val="-4"/>
        </w:rPr>
        <w:t xml:space="preserve"> </w:t>
      </w:r>
      <w:r>
        <w:rPr>
          <w:spacing w:val="-2"/>
        </w:rPr>
        <w:t xml:space="preserve">regulations </w:t>
      </w:r>
      <w:r>
        <w:t>of the Institute</w:t>
      </w:r>
      <w:r>
        <w:rPr>
          <w:b/>
        </w:rPr>
        <w:t>.</w:t>
      </w:r>
    </w:p>
    <w:p w:rsidR="00D10E9F" w:rsidRDefault="00FF4928">
      <w:pPr>
        <w:tabs>
          <w:tab w:val="left" w:pos="3677"/>
        </w:tabs>
        <w:spacing w:before="158"/>
        <w:ind w:left="204"/>
        <w:jc w:val="both"/>
      </w:pPr>
      <w:r>
        <w:rPr>
          <w:b/>
        </w:rPr>
        <w:t>Date:</w:t>
      </w:r>
      <w:r>
        <w:rPr>
          <w:spacing w:val="155"/>
        </w:rPr>
        <w:t xml:space="preserve"> </w:t>
      </w:r>
      <w:r>
        <w:rPr>
          <w:u w:val="thick"/>
        </w:rPr>
        <w:tab/>
      </w:r>
    </w:p>
    <w:p w:rsidR="00D10E9F" w:rsidRDefault="00D10E9F">
      <w:pPr>
        <w:jc w:val="both"/>
        <w:sectPr w:rsidR="00D10E9F">
          <w:type w:val="continuous"/>
          <w:pgSz w:w="11940" w:h="16860"/>
          <w:pgMar w:top="680" w:right="566" w:bottom="960" w:left="566" w:header="0" w:footer="77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:rsidR="00D10E9F" w:rsidRDefault="00FF4928">
      <w:pPr>
        <w:tabs>
          <w:tab w:val="left" w:pos="4143"/>
        </w:tabs>
        <w:spacing w:before="251"/>
        <w:ind w:left="204"/>
      </w:pPr>
      <w:r>
        <w:rPr>
          <w:b/>
        </w:rPr>
        <w:t>Place:</w:t>
      </w:r>
      <w:r>
        <w:rPr>
          <w:spacing w:val="116"/>
        </w:rPr>
        <w:t xml:space="preserve"> </w:t>
      </w:r>
      <w:r>
        <w:rPr>
          <w:u w:val="thick"/>
        </w:rPr>
        <w:tab/>
      </w:r>
    </w:p>
    <w:p w:rsidR="00D10E9F" w:rsidRDefault="00FF4928">
      <w:pPr>
        <w:spacing w:line="20" w:lineRule="exact"/>
        <w:ind w:left="-690"/>
        <w:rPr>
          <w:sz w:val="2"/>
        </w:rPr>
      </w:pPr>
      <w:r>
        <w:br w:type="column"/>
      </w: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2723515" cy="8890"/>
                <wp:effectExtent l="9525" t="0" r="635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515" cy="8890"/>
                          <a:chOff x="0" y="0"/>
                          <a:chExt cx="272351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2723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3515">
                                <a:moveTo>
                                  <a:pt x="0" y="0"/>
                                </a:moveTo>
                                <a:lnTo>
                                  <a:pt x="2723509" y="0"/>
                                </a:lnTo>
                              </a:path>
                            </a:pathLst>
                          </a:custGeom>
                          <a:ln w="88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31971" id="Group 20" o:spid="_x0000_s1026" style="width:214.45pt;height:.7pt;mso-position-horizontal-relative:char;mso-position-vertical-relative:line" coordsize="2723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">
                <v:shape id="Graphic 21" o:spid="_x0000_s1027" style="position:absolute;top:44;width:27235;height:12;visibility:visible;mso-wrap-style:square;v-text-anchor:top" coordsize="272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" path="m,l2723509,e" filled="f" strokeweight=".24533mm">
                  <v:path arrowok="t"/>
                </v:shape>
                <w10:anchorlock/>
              </v:group>
            </w:pict>
          </mc:Fallback>
        </mc:AlternateContent>
      </w:r>
    </w:p>
    <w:p w:rsidR="00D10E9F" w:rsidRDefault="00FF4928">
      <w:pPr>
        <w:spacing w:before="7"/>
        <w:ind w:left="204"/>
        <w:rPr>
          <w:b/>
        </w:rPr>
      </w:pPr>
      <w:r>
        <w:rPr>
          <w:b/>
          <w:spacing w:val="-2"/>
        </w:rPr>
        <w:t>(Signature</w:t>
      </w:r>
      <w:r>
        <w:rPr>
          <w:spacing w:val="-9"/>
        </w:rPr>
        <w:t xml:space="preserve"> </w:t>
      </w:r>
      <w:r>
        <w:rPr>
          <w:b/>
          <w:spacing w:val="-2"/>
        </w:rPr>
        <w:t>of</w:t>
      </w:r>
      <w:r>
        <w:rPr>
          <w:spacing w:val="-11"/>
        </w:rPr>
        <w:t xml:space="preserve"> </w:t>
      </w:r>
      <w:r>
        <w:rPr>
          <w:b/>
          <w:spacing w:val="-2"/>
        </w:rPr>
        <w:t>the</w:t>
      </w:r>
      <w:r>
        <w:rPr>
          <w:spacing w:val="-7"/>
        </w:rPr>
        <w:t xml:space="preserve"> </w:t>
      </w:r>
      <w:r>
        <w:rPr>
          <w:b/>
          <w:spacing w:val="-2"/>
        </w:rPr>
        <w:t>Applicant)</w:t>
      </w:r>
    </w:p>
    <w:p w:rsidR="00D10E9F" w:rsidRDefault="00D10E9F">
      <w:pPr>
        <w:rPr>
          <w:b/>
        </w:rPr>
        <w:sectPr w:rsidR="00D10E9F">
          <w:type w:val="continuous"/>
          <w:pgSz w:w="11940" w:h="16860"/>
          <w:pgMar w:top="680" w:right="566" w:bottom="280" w:left="566" w:header="0" w:footer="77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num="2" w:space="720" w:equalWidth="0">
            <w:col w:w="4184" w:space="2919"/>
            <w:col w:w="3705"/>
          </w:cols>
        </w:sectPr>
      </w:pPr>
    </w:p>
    <w:p w:rsidR="00D10E9F" w:rsidRDefault="00D10E9F">
      <w:pPr>
        <w:pStyle w:val="BodyText"/>
        <w:rPr>
          <w:b/>
          <w:sz w:val="27"/>
        </w:rPr>
      </w:pPr>
    </w:p>
    <w:p w:rsidR="00D10E9F" w:rsidRDefault="00D10E9F">
      <w:pPr>
        <w:pStyle w:val="BodyText"/>
        <w:rPr>
          <w:b/>
          <w:sz w:val="27"/>
        </w:rPr>
      </w:pPr>
    </w:p>
    <w:p w:rsidR="00D10E9F" w:rsidRDefault="00D10E9F">
      <w:pPr>
        <w:pStyle w:val="BodyText"/>
        <w:spacing w:before="298"/>
        <w:rPr>
          <w:b/>
          <w:sz w:val="27"/>
        </w:rPr>
      </w:pPr>
    </w:p>
    <w:p w:rsidR="00D10E9F" w:rsidRDefault="00FF4928">
      <w:pPr>
        <w:spacing w:line="247" w:lineRule="auto"/>
        <w:ind w:left="204" w:right="3316"/>
        <w:rPr>
          <w:b/>
          <w:sz w:val="27"/>
        </w:rPr>
      </w:pPr>
      <w:r>
        <w:rPr>
          <w:b/>
          <w:sz w:val="27"/>
        </w:rPr>
        <w:t>Forwarding</w:t>
      </w:r>
      <w:r>
        <w:rPr>
          <w:spacing w:val="-5"/>
          <w:sz w:val="27"/>
        </w:rPr>
        <w:t xml:space="preserve"> </w:t>
      </w:r>
      <w:r>
        <w:rPr>
          <w:b/>
          <w:sz w:val="27"/>
        </w:rPr>
        <w:t>by</w:t>
      </w:r>
      <w:r>
        <w:rPr>
          <w:spacing w:val="-8"/>
          <w:sz w:val="27"/>
        </w:rPr>
        <w:t xml:space="preserve"> </w:t>
      </w:r>
      <w:r>
        <w:rPr>
          <w:b/>
          <w:sz w:val="27"/>
        </w:rPr>
        <w:t>the</w:t>
      </w:r>
      <w:r>
        <w:rPr>
          <w:spacing w:val="-6"/>
          <w:sz w:val="27"/>
        </w:rPr>
        <w:t xml:space="preserve"> </w:t>
      </w:r>
      <w:r>
        <w:rPr>
          <w:b/>
          <w:sz w:val="27"/>
        </w:rPr>
        <w:t>Head</w:t>
      </w:r>
      <w:r>
        <w:rPr>
          <w:spacing w:val="-8"/>
          <w:sz w:val="27"/>
        </w:rPr>
        <w:t xml:space="preserve"> </w:t>
      </w:r>
      <w:r>
        <w:rPr>
          <w:b/>
          <w:sz w:val="27"/>
        </w:rPr>
        <w:t>of</w:t>
      </w:r>
      <w:r>
        <w:rPr>
          <w:spacing w:val="-9"/>
          <w:sz w:val="27"/>
        </w:rPr>
        <w:t xml:space="preserve"> </w:t>
      </w:r>
      <w:r>
        <w:rPr>
          <w:b/>
          <w:sz w:val="27"/>
        </w:rPr>
        <w:t>the</w:t>
      </w:r>
      <w:r>
        <w:rPr>
          <w:spacing w:val="-6"/>
          <w:sz w:val="27"/>
        </w:rPr>
        <w:t xml:space="preserve"> </w:t>
      </w:r>
      <w:r>
        <w:rPr>
          <w:b/>
          <w:sz w:val="27"/>
        </w:rPr>
        <w:t>Institute/</w:t>
      </w:r>
      <w:r>
        <w:rPr>
          <w:sz w:val="27"/>
        </w:rPr>
        <w:t xml:space="preserve"> </w:t>
      </w:r>
      <w:r>
        <w:rPr>
          <w:b/>
          <w:sz w:val="27"/>
        </w:rPr>
        <w:t>University/Department</w:t>
      </w:r>
      <w:r>
        <w:rPr>
          <w:sz w:val="27"/>
        </w:rPr>
        <w:t xml:space="preserve"> </w:t>
      </w:r>
      <w:r>
        <w:rPr>
          <w:b/>
          <w:sz w:val="27"/>
        </w:rPr>
        <w:t>with</w:t>
      </w:r>
      <w:r>
        <w:rPr>
          <w:sz w:val="27"/>
        </w:rPr>
        <w:t xml:space="preserve"> </w:t>
      </w:r>
      <w:r>
        <w:rPr>
          <w:b/>
          <w:sz w:val="27"/>
        </w:rPr>
        <w:t>Seal</w:t>
      </w:r>
    </w:p>
    <w:sectPr w:rsidR="00D10E9F">
      <w:type w:val="continuous"/>
      <w:pgSz w:w="11940" w:h="16860"/>
      <w:pgMar w:top="680" w:right="566" w:bottom="280" w:left="566" w:header="0" w:footer="77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928" w:rsidRDefault="00FF4928">
      <w:r>
        <w:separator/>
      </w:r>
    </w:p>
  </w:endnote>
  <w:endnote w:type="continuationSeparator" w:id="0">
    <w:p w:rsidR="00FF4928" w:rsidRDefault="00FF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 Bold">
    <w:altName w:val="Arial"/>
    <w:panose1 w:val="020B070602020203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E9F" w:rsidRDefault="00FF4928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6511290</wp:posOffset>
              </wp:positionH>
              <wp:positionV relativeFrom="page">
                <wp:posOffset>10077450</wp:posOffset>
              </wp:positionV>
              <wp:extent cx="640715" cy="1657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7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0E9F" w:rsidRDefault="00FF492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Page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fldChar w:fldCharType="separate"/>
                          </w:r>
                          <w:r w:rsidR="005663F4">
                            <w:rPr>
                              <w:rFonts w:ascii="Calibri"/>
                              <w:b/>
                              <w:noProof/>
                              <w:spacing w:val="-2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of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margin-left:512.7pt;margin-top:793.5pt;width:50.4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" filled="f" stroked="f">
              <v:textbox inset="0,0,0,0">
                <w:txbxContent>
                  <w:p w:rsidR="00D10E9F" w:rsidRDefault="00FF4928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spacing w:val="-2"/>
                      </w:rPr>
                      <w:t>Page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pacing w:val="-2"/>
                      </w:rPr>
                      <w:fldChar w:fldCharType="separate"/>
                    </w:r>
                    <w:r w:rsidR="005663F4">
                      <w:rPr>
                        <w:rFonts w:ascii="Calibri"/>
                        <w:b/>
                        <w:noProof/>
                        <w:spacing w:val="-2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2"/>
                      </w:rPr>
                      <w:fldChar w:fldCharType="end"/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of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928" w:rsidRDefault="00FF4928">
      <w:r>
        <w:separator/>
      </w:r>
    </w:p>
  </w:footnote>
  <w:footnote w:type="continuationSeparator" w:id="0">
    <w:p w:rsidR="00FF4928" w:rsidRDefault="00FF4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7"/>
      <w:numFmt w:val="decimal"/>
      <w:lvlText w:val="%1."/>
      <w:lvlJc w:val="left"/>
      <w:pPr>
        <w:ind w:left="466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494" w:hanging="33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29" w:hanging="3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4" w:hanging="3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99" w:hanging="3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34" w:hanging="3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8" w:hanging="3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3" w:hanging="3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8" w:hanging="334"/>
      </w:pPr>
      <w:rPr>
        <w:rFonts w:hint="default"/>
        <w:lang w:val="en-US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42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385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350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15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80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45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11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6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042" w:hanging="28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45" w:hanging="2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47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50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53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55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58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6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2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458" w:hanging="30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97" w:hanging="3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36" w:hanging="3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3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14" w:hanging="3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52" w:hanging="3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1" w:hanging="3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0" w:hanging="308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9F"/>
    <w:rsid w:val="00342FA1"/>
    <w:rsid w:val="005663F4"/>
    <w:rsid w:val="0061316B"/>
    <w:rsid w:val="00D10E9F"/>
    <w:rsid w:val="00FF4928"/>
    <w:rsid w:val="44FB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2A52D1"/>
  <w15:docId w15:val="{202BE05B-AC40-4F1B-9091-E7AD26A4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spacing w:line="345" w:lineRule="exact"/>
      <w:ind w:left="509" w:right="5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9" w:line="321" w:lineRule="exact"/>
      <w:ind w:left="670" w:right="104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"/>
      <w:ind w:left="125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78"/>
      <w:ind w:left="593"/>
      <w:jc w:val="both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1421" w:hanging="35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kiran@inst.ac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kiran@inst.ac.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2026-08-12T06:53:00Z</dcterms:created>
  <dcterms:modified xsi:type="dcterms:W3CDTF">2026-08-12T06:55:00Z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LastSaved">
    <vt:filetime>2026-08-12T00:00:00Z</vt:filetime>
  </property>
  <property fmtid="{D5CDD505-2E9C-101B-9397-08002B2CF9AE}" pid="4" name="Producer">
    <vt:lpwstr>iLovePDF</vt:lpwstr>
  </property>
  <property fmtid="{D5CDD505-2E9C-101B-9397-08002B2CF9AE}" pid="5" name="KSOTemplateDocerSaveRecord">
    <vt:lpwstr>eyJoZGlkIjoiNTcyMzY5ZWI3NzJiOTA3Y2UxMTVmMzU4MmExNDNkYjkifQ==</vt:lpwstr>
  </property>
  <property fmtid="{D5CDD505-2E9C-101B-9397-08002B2CF9AE}" pid="6" name="KSOProductBuildVer">
    <vt:lpwstr>1033-12.1.0.28032</vt:lpwstr>
  </property>
  <property fmtid="{D5CDD505-2E9C-101B-9397-08002B2CF9AE}" pid="7" name="ICV">
    <vt:lpwstr>C4EEC21D1F774AC98FB9A7CC1F51EEB2_12</vt:lpwstr>
  </property>
  <property fmtid="{D5CDD505-2E9C-101B-9397-08002B2CF9AE}" pid="8" name="GrammarlyDocumentId">
    <vt:lpwstr>382bde7d-87ca-4500-b027-513b0e7ed960</vt:lpwstr>
  </property>
</Properties>
</file>